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87FE0" w:rsidRPr="005D450D" w:rsidRDefault="006D491F" w:rsidP="006D491F">
      <w:pPr>
        <w:jc w:val="center"/>
        <w:rPr>
          <w:rFonts w:ascii="新細明體" w:hAnsi="新細明體"/>
        </w:rPr>
      </w:pPr>
      <w:r>
        <w:rPr>
          <w:rFonts w:ascii="新細明體" w:hAnsi="新細明體"/>
          <w:noProof/>
        </w:rPr>
        <mc:AlternateContent>
          <mc:Choice Requires="wps">
            <w:drawing>
              <wp:anchor distT="182880" distB="457200" distL="457200" distR="457200" simplePos="0" relativeHeight="251665408" behindDoc="0" locked="0" layoutInCell="1" allowOverlap="1" wp14:anchorId="00C09145" wp14:editId="7691B2AB">
                <wp:simplePos x="0" y="0"/>
                <wp:positionH relativeFrom="margin">
                  <wp:posOffset>114300</wp:posOffset>
                </wp:positionH>
                <wp:positionV relativeFrom="margin">
                  <wp:posOffset>3524250</wp:posOffset>
                </wp:positionV>
                <wp:extent cx="5958840" cy="4004945"/>
                <wp:effectExtent l="19050" t="19050" r="41910" b="43815"/>
                <wp:wrapSquare wrapText="bothSides"/>
                <wp:docPr id="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58840" cy="4004945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6D491F" w:rsidRPr="00EE3553" w:rsidRDefault="006D491F" w:rsidP="006D491F">
                            <w:pPr>
                              <w:pStyle w:val="20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bookmarkStart w:id="1" w:name="_Toc292396184"/>
                            <w:r w:rsidRPr="00EE355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緊急事件授權同意書</w:t>
                            </w:r>
                            <w:bookmarkEnd w:id="1"/>
                          </w:p>
                          <w:p w:rsidR="006D491F" w:rsidRPr="00240190" w:rsidRDefault="006D491F" w:rsidP="006D491F">
                            <w:pPr>
                              <w:spacing w:line="9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本人係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貴校</w:t>
                            </w:r>
                            <w:r w:rsidRPr="00240190">
                              <w:rPr>
                                <w:rFonts w:ascii="標楷體" w:eastAsia="標楷體" w:hAnsi="標楷體"/>
                                <w:u w:val="single"/>
                              </w:rPr>
                              <w:t xml:space="preserve">            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系學生</w:t>
                            </w:r>
                            <w:r w:rsidRPr="00240190">
                              <w:rPr>
                                <w:rFonts w:ascii="標楷體" w:eastAsia="標楷體" w:hAnsi="標楷體"/>
                                <w:u w:val="single"/>
                              </w:rPr>
                              <w:t xml:space="preserve">           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  <w:spacing w:val="60"/>
                              </w:rPr>
                              <w:t>之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eastAsianLayout w:id="-181267456" w:combine="1"/>
                              </w:rPr>
                              <w:t>法定代理人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  <w:eastAsianLayout w:id="-181267456" w:combine="1"/>
                              </w:rPr>
                              <w:t xml:space="preserve">　　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eastAsianLayout w:id="-181267456" w:combine="1"/>
                              </w:rPr>
                              <w:t>家長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  <w:eastAsianLayout w:id="-181267456" w:combine="1"/>
                              </w:rPr>
                              <w:t xml:space="preserve">　　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，因緊急事件需要</w:t>
                            </w:r>
                          </w:p>
                          <w:p w:rsidR="006D491F" w:rsidRPr="00240190" w:rsidRDefault="006D491F" w:rsidP="006D491F">
                            <w:pPr>
                              <w:spacing w:line="480" w:lineRule="exact"/>
                              <w:ind w:left="240" w:hangingChars="100" w:hanging="240"/>
                              <w:contextualSpacing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□同意授權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貴校或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貴校再次授權予相關人員代為簽具醫療、意外、法律等一切緊急事件同意書，本人願承擔一切責任。</w:t>
                            </w:r>
                          </w:p>
                          <w:p w:rsidR="006D491F" w:rsidRPr="00240190" w:rsidRDefault="006D491F" w:rsidP="006D491F">
                            <w:pPr>
                              <w:spacing w:line="480" w:lineRule="exact"/>
                              <w:ind w:left="240" w:hangingChars="100" w:hanging="240"/>
                              <w:contextualSpacing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□不同意授權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貴校代為簽具醫療、意外、法律等一切緊急事件同意書，本人願承擔一切責任。</w:t>
                            </w:r>
                          </w:p>
                          <w:p w:rsidR="006D491F" w:rsidRDefault="006D491F" w:rsidP="006D491F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此致</w:t>
                            </w:r>
                          </w:p>
                          <w:p w:rsidR="006D491F" w:rsidRDefault="006D491F" w:rsidP="006D491F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6D491F" w:rsidRPr="00D6478B" w:rsidRDefault="00D6478B" w:rsidP="00D6478B">
                            <w:pPr>
                              <w:spacing w:line="480" w:lineRule="exact"/>
                              <w:ind w:firstLineChars="1000" w:firstLine="280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D6478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中原</w:t>
                            </w:r>
                            <w:r w:rsidR="006D491F" w:rsidRPr="00D6478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大學</w:t>
                            </w:r>
                          </w:p>
                          <w:p w:rsidR="006D491F" w:rsidRPr="00240190" w:rsidRDefault="006D491F" w:rsidP="006D491F">
                            <w:pPr>
                              <w:spacing w:line="480" w:lineRule="exact"/>
                              <w:ind w:firstLineChars="1164" w:firstLine="2794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未成年人之法定代理人：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       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 xml:space="preserve">　　　（簽名）</w:t>
                            </w:r>
                          </w:p>
                          <w:p w:rsidR="006D491F" w:rsidRPr="00240190" w:rsidRDefault="006D491F" w:rsidP="006D491F">
                            <w:pPr>
                              <w:spacing w:line="480" w:lineRule="exact"/>
                              <w:ind w:firstLineChars="1164" w:firstLine="2794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成年人之家長：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           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 xml:space="preserve">　　　　　（簽名）</w:t>
                            </w:r>
                          </w:p>
                          <w:p w:rsidR="006D491F" w:rsidRPr="00240190" w:rsidRDefault="006D491F" w:rsidP="006D491F">
                            <w:pPr>
                              <w:spacing w:line="480" w:lineRule="exact"/>
                              <w:ind w:firstLineChars="1164" w:firstLine="2794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行動電話號碼：</w:t>
                            </w:r>
                          </w:p>
                          <w:p w:rsidR="006D491F" w:rsidRPr="00240190" w:rsidRDefault="006D491F" w:rsidP="006D491F">
                            <w:pPr>
                              <w:spacing w:line="480" w:lineRule="exact"/>
                              <w:ind w:firstLineChars="1164" w:firstLine="2794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在</w:t>
                            </w:r>
                            <w:proofErr w:type="gramStart"/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臺</w:t>
                            </w:r>
                            <w:proofErr w:type="gramEnd"/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聯絡人：</w:t>
                            </w:r>
                          </w:p>
                          <w:p w:rsidR="006D491F" w:rsidRPr="00240190" w:rsidRDefault="006D491F" w:rsidP="006D491F">
                            <w:pPr>
                              <w:spacing w:line="480" w:lineRule="exact"/>
                              <w:ind w:firstLineChars="1164" w:firstLine="2794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緊急聯絡電話：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      </w:t>
                            </w:r>
                          </w:p>
                          <w:p w:rsidR="006D491F" w:rsidRDefault="006D491F" w:rsidP="006D491F">
                            <w:pPr>
                              <w:tabs>
                                <w:tab w:val="left" w:pos="6870"/>
                              </w:tabs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6D491F" w:rsidRDefault="006D491F" w:rsidP="006D491F">
                            <w:pPr>
                              <w:tabs>
                                <w:tab w:val="left" w:pos="6870"/>
                              </w:tabs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6D491F" w:rsidRDefault="006D491F" w:rsidP="006D491F">
                            <w:pPr>
                              <w:tabs>
                                <w:tab w:val="left" w:pos="6870"/>
                              </w:tabs>
                              <w:jc w:val="center"/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西元</w:t>
                            </w:r>
                            <w:r w:rsidR="00A10CD4">
                              <w:rPr>
                                <w:rFonts w:ascii="標楷體" w:eastAsia="標楷體" w:hAnsi="標楷體" w:hint="eastAsia"/>
                              </w:rPr>
                              <w:t xml:space="preserve">   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    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月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     </w:t>
                            </w: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Title 1" o:spid="_x0000_s1026" style="position:absolute;left:0;text-align:left;margin-left:9pt;margin-top:277.5pt;width:469.2pt;height:315.35pt;z-index:251665408;visibility:visible;mso-wrap-style:square;mso-width-percent:0;mso-height-percent:110;mso-wrap-distance-left:36pt;mso-wrap-distance-top:14.4pt;mso-wrap-distance-right:36pt;mso-wrap-distance-bottom:36pt;mso-position-horizontal:absolute;mso-position-horizontal-relative:margin;mso-position-vertical:absolute;mso-position-vertical-relative:margin;mso-width-percent:0;mso-height-percent:11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" filled="f" strokecolor="black [3213]" strokeweight="4.5pt">
                <v:stroke linestyle="thinThick"/>
                <v:path arrowok="t"/>
                <o:lock v:ext="edit" grouping="t"/>
                <v:textbox style="mso-fit-shape-to-text:t" inset=",7.2pt,,7.2pt">
                  <w:txbxContent>
                    <w:p w:rsidR="006D491F" w:rsidRPr="00EE3553" w:rsidRDefault="006D491F" w:rsidP="006D491F">
                      <w:pPr>
                        <w:pStyle w:val="20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bookmarkStart w:id="2" w:name="_Toc292396184"/>
                      <w:r w:rsidRPr="00EE355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緊急事件授權同意書</w:t>
                      </w:r>
                      <w:bookmarkEnd w:id="2"/>
                    </w:p>
                    <w:p w:rsidR="006D491F" w:rsidRPr="00240190" w:rsidRDefault="006D491F" w:rsidP="006D491F">
                      <w:pPr>
                        <w:spacing w:line="900" w:lineRule="exact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本人係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貴校</w:t>
                      </w:r>
                      <w:r w:rsidRPr="00240190">
                        <w:rPr>
                          <w:rFonts w:ascii="標楷體" w:eastAsia="標楷體" w:hAnsi="標楷體"/>
                          <w:u w:val="single"/>
                        </w:rPr>
                        <w:t xml:space="preserve">            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系學生</w:t>
                      </w:r>
                      <w:r w:rsidRPr="00240190">
                        <w:rPr>
                          <w:rFonts w:ascii="標楷體" w:eastAsia="標楷體" w:hAnsi="標楷體"/>
                          <w:u w:val="single"/>
                        </w:rPr>
                        <w:t xml:space="preserve">            </w:t>
                      </w:r>
                      <w:r w:rsidRPr="00240190">
                        <w:rPr>
                          <w:rFonts w:ascii="標楷體" w:eastAsia="標楷體" w:hAnsi="標楷體" w:hint="eastAsia"/>
                          <w:spacing w:val="60"/>
                        </w:rPr>
                        <w:t>之</w:t>
                      </w:r>
                      <w:r w:rsidRPr="00240190">
                        <w:rPr>
                          <w:rFonts w:ascii="標楷體" w:eastAsia="標楷體" w:hAnsi="標楷體" w:hint="eastAsia"/>
                          <w:sz w:val="48"/>
                          <w:szCs w:val="48"/>
                          <w:eastAsianLayout w:id="-181267456" w:combine="1"/>
                        </w:rPr>
                        <w:t>法定代理人</w:t>
                      </w:r>
                      <w:r w:rsidRPr="00240190">
                        <w:rPr>
                          <w:rFonts w:ascii="標楷體" w:eastAsia="標楷體" w:hAnsi="標楷體" w:hint="eastAsia"/>
                          <w:sz w:val="56"/>
                          <w:szCs w:val="56"/>
                          <w:eastAsianLayout w:id="-181267456" w:combine="1"/>
                        </w:rPr>
                        <w:t xml:space="preserve">　　</w:t>
                      </w:r>
                      <w:r w:rsidRPr="00240190">
                        <w:rPr>
                          <w:rFonts w:ascii="標楷體" w:eastAsia="標楷體" w:hAnsi="標楷體" w:hint="eastAsia"/>
                          <w:sz w:val="48"/>
                          <w:szCs w:val="48"/>
                          <w:eastAsianLayout w:id="-181267456" w:combine="1"/>
                        </w:rPr>
                        <w:t>家長</w:t>
                      </w:r>
                      <w:r w:rsidRPr="00240190">
                        <w:rPr>
                          <w:rFonts w:ascii="標楷體" w:eastAsia="標楷體" w:hAnsi="標楷體" w:hint="eastAsia"/>
                          <w:sz w:val="52"/>
                          <w:szCs w:val="52"/>
                          <w:eastAsianLayout w:id="-181267456" w:combine="1"/>
                        </w:rPr>
                        <w:t xml:space="preserve">　　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，因緊急事件需要</w:t>
                      </w:r>
                    </w:p>
                    <w:p w:rsidR="006D491F" w:rsidRPr="00240190" w:rsidRDefault="006D491F" w:rsidP="006D491F">
                      <w:pPr>
                        <w:spacing w:line="480" w:lineRule="exact"/>
                        <w:ind w:left="240" w:hangingChars="100" w:hanging="240"/>
                        <w:contextualSpacing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□同意授權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貴校或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貴校再次授權予相關人員代為簽具醫療、意外、法律等一切緊急事件同意書，本人願承擔一切責任。</w:t>
                      </w:r>
                    </w:p>
                    <w:p w:rsidR="006D491F" w:rsidRPr="00240190" w:rsidRDefault="006D491F" w:rsidP="006D491F">
                      <w:pPr>
                        <w:spacing w:line="480" w:lineRule="exact"/>
                        <w:ind w:left="240" w:hangingChars="100" w:hanging="240"/>
                        <w:contextualSpacing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□不同意授權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貴校代為簽具醫療、意外、法律等一切緊急事件同意書，本人願承擔一切責任。</w:t>
                      </w:r>
                    </w:p>
                    <w:p w:rsidR="006D491F" w:rsidRDefault="006D491F" w:rsidP="006D491F">
                      <w:pPr>
                        <w:spacing w:line="480" w:lineRule="exact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此致</w:t>
                      </w:r>
                    </w:p>
                    <w:p w:rsidR="006D491F" w:rsidRDefault="006D491F" w:rsidP="006D491F">
                      <w:pPr>
                        <w:spacing w:line="480" w:lineRule="exact"/>
                        <w:rPr>
                          <w:rFonts w:ascii="標楷體" w:eastAsia="標楷體" w:hAnsi="標楷體"/>
                        </w:rPr>
                      </w:pPr>
                    </w:p>
                    <w:p w:rsidR="006D491F" w:rsidRPr="00D6478B" w:rsidRDefault="00D6478B" w:rsidP="00D6478B">
                      <w:pPr>
                        <w:spacing w:line="480" w:lineRule="exact"/>
                        <w:ind w:firstLineChars="1000" w:firstLine="280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D6478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中原</w:t>
                      </w:r>
                      <w:r w:rsidR="006D491F" w:rsidRPr="00D6478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大學</w:t>
                      </w:r>
                    </w:p>
                    <w:p w:rsidR="006D491F" w:rsidRPr="00240190" w:rsidRDefault="006D491F" w:rsidP="006D491F">
                      <w:pPr>
                        <w:spacing w:line="480" w:lineRule="exact"/>
                        <w:ind w:firstLineChars="1164" w:firstLine="2794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未成年人之法定代理人：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       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 xml:space="preserve">　　　（簽名）</w:t>
                      </w:r>
                    </w:p>
                    <w:p w:rsidR="006D491F" w:rsidRPr="00240190" w:rsidRDefault="006D491F" w:rsidP="006D491F">
                      <w:pPr>
                        <w:spacing w:line="480" w:lineRule="exact"/>
                        <w:ind w:firstLineChars="1164" w:firstLine="2794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成年人之家長：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           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 xml:space="preserve">　　　　　（簽名）</w:t>
                      </w:r>
                    </w:p>
                    <w:p w:rsidR="006D491F" w:rsidRPr="00240190" w:rsidRDefault="006D491F" w:rsidP="006D491F">
                      <w:pPr>
                        <w:spacing w:line="480" w:lineRule="exact"/>
                        <w:ind w:firstLineChars="1164" w:firstLine="2794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行動電話號碼：</w:t>
                      </w:r>
                    </w:p>
                    <w:p w:rsidR="006D491F" w:rsidRPr="00240190" w:rsidRDefault="006D491F" w:rsidP="006D491F">
                      <w:pPr>
                        <w:spacing w:line="480" w:lineRule="exact"/>
                        <w:ind w:firstLineChars="1164" w:firstLine="2794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在</w:t>
                      </w:r>
                      <w:proofErr w:type="gramStart"/>
                      <w:r w:rsidRPr="00240190">
                        <w:rPr>
                          <w:rFonts w:ascii="標楷體" w:eastAsia="標楷體" w:hAnsi="標楷體" w:hint="eastAsia"/>
                        </w:rPr>
                        <w:t>臺</w:t>
                      </w:r>
                      <w:proofErr w:type="gramEnd"/>
                      <w:r w:rsidRPr="00240190">
                        <w:rPr>
                          <w:rFonts w:ascii="標楷體" w:eastAsia="標楷體" w:hAnsi="標楷體" w:hint="eastAsia"/>
                        </w:rPr>
                        <w:t>聯絡人：</w:t>
                      </w:r>
                    </w:p>
                    <w:p w:rsidR="006D491F" w:rsidRPr="00240190" w:rsidRDefault="006D491F" w:rsidP="006D491F">
                      <w:pPr>
                        <w:spacing w:line="480" w:lineRule="exact"/>
                        <w:ind w:firstLineChars="1164" w:firstLine="2794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緊急聯絡電話：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      </w:t>
                      </w:r>
                    </w:p>
                    <w:p w:rsidR="006D491F" w:rsidRDefault="006D491F" w:rsidP="006D491F">
                      <w:pPr>
                        <w:tabs>
                          <w:tab w:val="left" w:pos="6870"/>
                        </w:tabs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  <w:p w:rsidR="006D491F" w:rsidRDefault="006D491F" w:rsidP="006D491F">
                      <w:pPr>
                        <w:tabs>
                          <w:tab w:val="left" w:pos="6870"/>
                        </w:tabs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  <w:p w:rsidR="006D491F" w:rsidRDefault="006D491F" w:rsidP="006D491F">
                      <w:pPr>
                        <w:tabs>
                          <w:tab w:val="left" w:pos="6870"/>
                        </w:tabs>
                        <w:jc w:val="center"/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西元</w:t>
                      </w:r>
                      <w:r w:rsidR="00A10CD4">
                        <w:rPr>
                          <w:rFonts w:ascii="標楷體" w:eastAsia="標楷體" w:hAnsi="標楷體" w:hint="eastAsia"/>
                        </w:rPr>
                        <w:t xml:space="preserve">    </w:t>
                      </w:r>
                      <w:bookmarkStart w:id="3" w:name="_GoBack"/>
                      <w:bookmarkEnd w:id="3"/>
                      <w:r w:rsidRPr="00240190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    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月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     </w:t>
                      </w:r>
                      <w:r w:rsidRPr="00240190">
                        <w:rPr>
                          <w:rFonts w:ascii="標楷體" w:eastAsia="標楷體" w:hAnsi="標楷體" w:hint="eastAsia"/>
                        </w:rPr>
                        <w:t>日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新細明體" w:hAnsi="新細明體"/>
          <w:noProof/>
        </w:rPr>
        <mc:AlternateContent>
          <mc:Choice Requires="wps">
            <w:drawing>
              <wp:anchor distT="182880" distB="457200" distL="457200" distR="457200" simplePos="0" relativeHeight="251663360" behindDoc="0" locked="0" layoutInCell="1" allowOverlap="1" wp14:anchorId="1EC1FED6" wp14:editId="135A0D65">
                <wp:simplePos x="0" y="0"/>
                <wp:positionH relativeFrom="margin">
                  <wp:posOffset>114300</wp:posOffset>
                </wp:positionH>
                <wp:positionV relativeFrom="margin">
                  <wp:posOffset>358140</wp:posOffset>
                </wp:positionV>
                <wp:extent cx="5958840" cy="2876550"/>
                <wp:effectExtent l="19050" t="19050" r="41910" b="38100"/>
                <wp:wrapSquare wrapText="bothSides"/>
                <wp:docPr id="4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58840" cy="28765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6D491F" w:rsidRPr="00240190" w:rsidRDefault="006D491F" w:rsidP="006D491F">
                            <w:pPr>
                              <w:spacing w:line="480" w:lineRule="exact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由於</w:t>
                            </w: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貴子弟來</w:t>
                            </w:r>
                            <w:proofErr w:type="gramStart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臺</w:t>
                            </w:r>
                            <w:proofErr w:type="gramEnd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就讀，路程遙遠，為全面照顧保護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貴子弟之生活學習及身心健康，在校</w:t>
                            </w:r>
                            <w:proofErr w:type="gramStart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期間，</w:t>
                            </w:r>
                            <w:proofErr w:type="gramEnd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若</w:t>
                            </w:r>
                            <w:r w:rsidRPr="00240190">
                              <w:rPr>
                                <w:rFonts w:ascii="標楷體" w:eastAsia="標楷體" w:hAnsi="標楷體" w:cs="標楷體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貴子弟發生醫療、意外、法律等一切緊急事故，必須家長填具緊急事件同意書，始能接受代為妥善處理</w:t>
                            </w:r>
                            <w:r w:rsidRPr="00240190">
                              <w:rPr>
                                <w:rFonts w:ascii="標楷體" w:eastAsia="標楷體" w:hAnsi="標楷體" w:cs="標楷體"/>
                              </w:rPr>
                              <w:t>(</w:t>
                            </w: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例：住院、手術等</w:t>
                            </w:r>
                            <w:r w:rsidRPr="00240190">
                              <w:rPr>
                                <w:rFonts w:ascii="標楷體" w:eastAsia="標楷體" w:hAnsi="標楷體" w:cs="標楷體"/>
                              </w:rPr>
                              <w:t>)</w:t>
                            </w: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或其他必要之手續，如</w:t>
                            </w:r>
                            <w:r w:rsidRPr="00240190">
                              <w:rPr>
                                <w:rFonts w:ascii="標楷體" w:eastAsia="標楷體" w:hAnsi="標楷體" w:cs="標楷體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貴家長不克適時前來簽署，可授權本校或同意本校再次授權予相關人員代為簽具相關同意書。此事</w:t>
                            </w:r>
                            <w:proofErr w:type="gramStart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攸</w:t>
                            </w:r>
                            <w:proofErr w:type="gramEnd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關</w:t>
                            </w:r>
                            <w:r w:rsidRPr="00240190">
                              <w:rPr>
                                <w:rFonts w:ascii="標楷體" w:eastAsia="標楷體" w:hAnsi="標楷體" w:cs="標楷體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貴子弟健康安全及在</w:t>
                            </w:r>
                            <w:proofErr w:type="gramStart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臺</w:t>
                            </w:r>
                            <w:proofErr w:type="gramEnd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權益，本校尊重</w:t>
                            </w:r>
                            <w:r w:rsidRPr="00240190">
                              <w:rPr>
                                <w:rFonts w:ascii="標楷體" w:eastAsia="標楷體" w:hAnsi="標楷體" w:cs="標楷體"/>
                              </w:rPr>
                              <w:t xml:space="preserve"> </w:t>
                            </w: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貴家長意見，隨函附上緊急事件授權同意書一份，</w:t>
                            </w:r>
                            <w:proofErr w:type="gramStart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俾</w:t>
                            </w:r>
                            <w:proofErr w:type="gramEnd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憑因應緊急事件之需要。請於本同意書上簽名表示同意或不同意，並由</w:t>
                            </w:r>
                            <w:r w:rsidRPr="00240190">
                              <w:rPr>
                                <w:rFonts w:ascii="標楷體" w:eastAsia="標楷體" w:hAnsi="標楷體" w:cs="標楷體"/>
                              </w:rPr>
                              <w:t xml:space="preserve">  </w:t>
                            </w: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貴子弟於</w:t>
                            </w:r>
                            <w:proofErr w:type="gramStart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註冊時繳回</w:t>
                            </w:r>
                            <w:proofErr w:type="gramEnd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，以</w:t>
                            </w:r>
                            <w:proofErr w:type="gramStart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釐</w:t>
                            </w:r>
                            <w:proofErr w:type="gramEnd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清責任歸屬。</w:t>
                            </w:r>
                            <w:proofErr w:type="gramStart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耑</w:t>
                            </w:r>
                            <w:proofErr w:type="gramEnd"/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此，順請</w:t>
                            </w:r>
                          </w:p>
                          <w:p w:rsidR="006D491F" w:rsidRPr="00240190" w:rsidRDefault="006D491F" w:rsidP="006D491F">
                            <w:pPr>
                              <w:spacing w:line="480" w:lineRule="exact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240190">
                              <w:rPr>
                                <w:rFonts w:ascii="標楷體" w:eastAsia="標楷體" w:hAnsi="標楷體" w:cs="標楷體" w:hint="eastAsia"/>
                              </w:rPr>
                              <w:t>台安</w:t>
                            </w:r>
                          </w:p>
                          <w:p w:rsidR="00861B36" w:rsidRDefault="006D491F" w:rsidP="006D491F">
                            <w:pPr>
                              <w:pStyle w:val="SenderAddress"/>
                              <w:jc w:val="right"/>
                              <w:rPr>
                                <w:lang w:eastAsia="zh-TW"/>
                              </w:rPr>
                            </w:pPr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                                      </w:t>
                            </w:r>
                            <w:r w:rsidR="00D6478B" w:rsidRPr="00D6478B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中原</w:t>
                            </w:r>
                            <w:proofErr w:type="spellStart"/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大學學生事務處</w:t>
                            </w:r>
                            <w:proofErr w:type="spellEnd"/>
                            <w:r w:rsidRPr="00240190"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proofErr w:type="spellStart"/>
                            <w:r w:rsidRPr="00240190">
                              <w:rPr>
                                <w:rFonts w:ascii="標楷體" w:eastAsia="標楷體" w:hAnsi="標楷體" w:hint="eastAsia"/>
                              </w:rPr>
                              <w:t>敬啟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_x0000_s1027" style="position:absolute;left:0;text-align:left;margin-left:9pt;margin-top:28.2pt;width:469.2pt;height:226.5pt;z-index:251663360;visibility:visible;mso-wrap-style:square;mso-width-percent:0;mso-height-percent:110;mso-wrap-distance-left:36pt;mso-wrap-distance-top:14.4pt;mso-wrap-distance-right:36pt;mso-wrap-distance-bottom:36pt;mso-position-horizontal:absolute;mso-position-horizontal-relative:margin;mso-position-vertical:absolute;mso-position-vertical-relative:margin;mso-width-percent:0;mso-height-percent:11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" fillcolor="#ffc" strokecolor="black [3213]" strokeweight="4.5pt">
                <v:stroke linestyle="thinThick"/>
                <v:path arrowok="t"/>
                <o:lock v:ext="edit" grouping="t"/>
                <v:textbox style="mso-fit-shape-to-text:t" inset=",7.2pt,,7.2pt">
                  <w:txbxContent>
                    <w:p w:rsidR="006D491F" w:rsidRPr="00240190" w:rsidRDefault="006D491F" w:rsidP="006D491F">
                      <w:pPr>
                        <w:spacing w:line="480" w:lineRule="exact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hint="eastAsia"/>
                        </w:rPr>
                        <w:t>由於</w:t>
                      </w:r>
                      <w:r w:rsidRPr="00240190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貴子弟來</w:t>
                      </w:r>
                      <w:proofErr w:type="gramStart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臺</w:t>
                      </w:r>
                      <w:proofErr w:type="gramEnd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就讀，路程遙遠，為全面照顧保護</w:t>
                      </w:r>
                      <w:r>
                        <w:rPr>
                          <w:rFonts w:ascii="標楷體" w:eastAsia="標楷體" w:hAnsi="標楷體" w:cs="標楷體" w:hint="eastAsia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貴子弟之生活學習及身心健康，在校</w:t>
                      </w:r>
                      <w:proofErr w:type="gramStart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期間，</w:t>
                      </w:r>
                      <w:proofErr w:type="gramEnd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若</w:t>
                      </w:r>
                      <w:r w:rsidRPr="00240190">
                        <w:rPr>
                          <w:rFonts w:ascii="標楷體" w:eastAsia="標楷體" w:hAnsi="標楷體" w:cs="標楷體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貴子弟發生醫療、意外、法律等一切緊急事故，必須家長填具緊急事件同意書，始能接受代為妥善處理</w:t>
                      </w:r>
                      <w:r w:rsidRPr="00240190">
                        <w:rPr>
                          <w:rFonts w:ascii="標楷體" w:eastAsia="標楷體" w:hAnsi="標楷體" w:cs="標楷體"/>
                        </w:rPr>
                        <w:t>(</w:t>
                      </w: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例：住院、手術等</w:t>
                      </w:r>
                      <w:r w:rsidRPr="00240190">
                        <w:rPr>
                          <w:rFonts w:ascii="標楷體" w:eastAsia="標楷體" w:hAnsi="標楷體" w:cs="標楷體"/>
                        </w:rPr>
                        <w:t>)</w:t>
                      </w: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或其他必要之手續，如</w:t>
                      </w:r>
                      <w:r w:rsidRPr="00240190">
                        <w:rPr>
                          <w:rFonts w:ascii="標楷體" w:eastAsia="標楷體" w:hAnsi="標楷體" w:cs="標楷體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貴家長不克適時前來簽署，可授權本校或同意本校再次授權予相關人員代為簽具相關同意書。此事</w:t>
                      </w:r>
                      <w:proofErr w:type="gramStart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攸</w:t>
                      </w:r>
                      <w:proofErr w:type="gramEnd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關</w:t>
                      </w:r>
                      <w:r w:rsidRPr="00240190">
                        <w:rPr>
                          <w:rFonts w:ascii="標楷體" w:eastAsia="標楷體" w:hAnsi="標楷體" w:cs="標楷體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貴子弟健康安全及在</w:t>
                      </w:r>
                      <w:proofErr w:type="gramStart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臺</w:t>
                      </w:r>
                      <w:proofErr w:type="gramEnd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權益，本校尊重</w:t>
                      </w:r>
                      <w:r w:rsidRPr="00240190">
                        <w:rPr>
                          <w:rFonts w:ascii="標楷體" w:eastAsia="標楷體" w:hAnsi="標楷體" w:cs="標楷體"/>
                        </w:rPr>
                        <w:t xml:space="preserve"> </w:t>
                      </w: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貴家長意見，隨函附上緊急事件授權同意書一份，</w:t>
                      </w:r>
                      <w:proofErr w:type="gramStart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俾</w:t>
                      </w:r>
                      <w:proofErr w:type="gramEnd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憑因應緊急事件之需要。請於本同意書上簽名表示同意或不同意，並由</w:t>
                      </w:r>
                      <w:r w:rsidRPr="00240190">
                        <w:rPr>
                          <w:rFonts w:ascii="標楷體" w:eastAsia="標楷體" w:hAnsi="標楷體" w:cs="標楷體"/>
                        </w:rPr>
                        <w:t xml:space="preserve">  </w:t>
                      </w: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貴子弟於</w:t>
                      </w:r>
                      <w:proofErr w:type="gramStart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註冊時繳回</w:t>
                      </w:r>
                      <w:proofErr w:type="gramEnd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，以</w:t>
                      </w:r>
                      <w:proofErr w:type="gramStart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釐</w:t>
                      </w:r>
                      <w:proofErr w:type="gramEnd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清責任歸屬。</w:t>
                      </w:r>
                      <w:proofErr w:type="gramStart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耑</w:t>
                      </w:r>
                      <w:proofErr w:type="gramEnd"/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此，順請</w:t>
                      </w:r>
                    </w:p>
                    <w:p w:rsidR="006D491F" w:rsidRPr="00240190" w:rsidRDefault="006D491F" w:rsidP="006D491F">
                      <w:pPr>
                        <w:spacing w:line="480" w:lineRule="exact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240190">
                        <w:rPr>
                          <w:rFonts w:ascii="標楷體" w:eastAsia="標楷體" w:hAnsi="標楷體" w:cs="標楷體" w:hint="eastAsia"/>
                        </w:rPr>
                        <w:t>台安</w:t>
                      </w:r>
                    </w:p>
                    <w:p w:rsidR="00861B36" w:rsidRDefault="006D491F" w:rsidP="006D491F">
                      <w:pPr>
                        <w:pStyle w:val="SenderAddress"/>
                        <w:jc w:val="right"/>
                        <w:rPr>
                          <w:lang w:eastAsia="zh-TW"/>
                        </w:rPr>
                      </w:pPr>
                      <w:r w:rsidRPr="00240190">
                        <w:rPr>
                          <w:rFonts w:ascii="標楷體" w:eastAsia="標楷體" w:hAnsi="標楷體"/>
                        </w:rPr>
                        <w:t xml:space="preserve">                                       </w:t>
                      </w:r>
                      <w:r w:rsidR="00D6478B" w:rsidRPr="00D6478B">
                        <w:rPr>
                          <w:rFonts w:ascii="標楷體" w:eastAsia="標楷體" w:hAnsi="標楷體" w:hint="eastAsia"/>
                          <w:lang w:eastAsia="zh-TW"/>
                        </w:rPr>
                        <w:t>中原</w:t>
                      </w:r>
                      <w:proofErr w:type="spellStart"/>
                      <w:r w:rsidRPr="00240190">
                        <w:rPr>
                          <w:rFonts w:ascii="標楷體" w:eastAsia="標楷體" w:hAnsi="標楷體" w:hint="eastAsia"/>
                        </w:rPr>
                        <w:t>大學學生事務處</w:t>
                      </w:r>
                      <w:proofErr w:type="spellEnd"/>
                      <w:r w:rsidRPr="00240190"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proofErr w:type="spellStart"/>
                      <w:r w:rsidRPr="00240190">
                        <w:rPr>
                          <w:rFonts w:ascii="標楷體" w:eastAsia="標楷體" w:hAnsi="標楷體" w:hint="eastAsia"/>
                        </w:rPr>
                        <w:t>敬啟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487FE0" w:rsidRPr="005D450D" w:rsidSect="00861B3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440" w:right="1080" w:bottom="1440" w:left="108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835" w:rsidRDefault="00DA1835">
      <w:r>
        <w:separator/>
      </w:r>
    </w:p>
    <w:p w:rsidR="00DA1835" w:rsidRDefault="00DA1835"/>
    <w:p w:rsidR="00DA1835" w:rsidRDefault="00DA1835"/>
    <w:p w:rsidR="00DA1835" w:rsidRDefault="00DA1835"/>
    <w:p w:rsidR="00DA1835" w:rsidRDefault="00DA1835"/>
    <w:p w:rsidR="00DA1835" w:rsidRDefault="00DA1835"/>
    <w:p w:rsidR="00DA1835" w:rsidRDefault="00DA1835"/>
    <w:p w:rsidR="00DA1835" w:rsidRDefault="00DA1835"/>
    <w:p w:rsidR="00DA1835" w:rsidRDefault="00DA1835"/>
  </w:endnote>
  <w:endnote w:type="continuationSeparator" w:id="0">
    <w:p w:rsidR="00DA1835" w:rsidRDefault="00DA1835">
      <w:r>
        <w:continuationSeparator/>
      </w:r>
    </w:p>
    <w:p w:rsidR="00DA1835" w:rsidRDefault="00DA1835"/>
    <w:p w:rsidR="00DA1835" w:rsidRDefault="00DA1835"/>
    <w:p w:rsidR="00DA1835" w:rsidRDefault="00DA1835"/>
    <w:p w:rsidR="00DA1835" w:rsidRDefault="00DA1835"/>
    <w:p w:rsidR="00DA1835" w:rsidRDefault="00DA1835"/>
    <w:p w:rsidR="00DA1835" w:rsidRDefault="00DA1835"/>
    <w:p w:rsidR="00DA1835" w:rsidRDefault="00DA1835"/>
    <w:p w:rsidR="00DA1835" w:rsidRDefault="00DA18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仿宋">
    <w:altName w:val="SimSun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7C4" w:rsidRDefault="000C77C4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7C4" w:rsidRDefault="000C77C4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7C4" w:rsidRDefault="000C77C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835" w:rsidRDefault="00DA1835">
      <w:r>
        <w:separator/>
      </w:r>
    </w:p>
    <w:p w:rsidR="00DA1835" w:rsidRDefault="00DA1835"/>
    <w:p w:rsidR="00DA1835" w:rsidRDefault="00DA1835"/>
    <w:p w:rsidR="00DA1835" w:rsidRDefault="00DA1835"/>
    <w:p w:rsidR="00DA1835" w:rsidRDefault="00DA1835"/>
    <w:p w:rsidR="00DA1835" w:rsidRDefault="00DA1835"/>
    <w:p w:rsidR="00DA1835" w:rsidRDefault="00DA1835"/>
    <w:p w:rsidR="00DA1835" w:rsidRDefault="00DA1835"/>
    <w:p w:rsidR="00DA1835" w:rsidRDefault="00DA1835"/>
  </w:footnote>
  <w:footnote w:type="continuationSeparator" w:id="0">
    <w:p w:rsidR="00DA1835" w:rsidRDefault="00DA1835">
      <w:r>
        <w:continuationSeparator/>
      </w:r>
    </w:p>
    <w:p w:rsidR="00DA1835" w:rsidRDefault="00DA1835"/>
    <w:p w:rsidR="00DA1835" w:rsidRDefault="00DA1835"/>
    <w:p w:rsidR="00DA1835" w:rsidRDefault="00DA1835"/>
    <w:p w:rsidR="00DA1835" w:rsidRDefault="00DA1835"/>
    <w:p w:rsidR="00DA1835" w:rsidRDefault="00DA1835"/>
    <w:p w:rsidR="00DA1835" w:rsidRDefault="00DA1835"/>
    <w:p w:rsidR="00DA1835" w:rsidRDefault="00DA1835"/>
    <w:p w:rsidR="00DA1835" w:rsidRDefault="00DA183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7C4" w:rsidRDefault="000C77C4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FE0" w:rsidRDefault="00861B36">
    <w:pPr>
      <w:pStyle w:val="ab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575945"/>
              <wp:effectExtent l="0" t="0" r="0" b="0"/>
              <wp:wrapTopAndBottom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00800" cy="57594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lumMod val="100000"/>
                              <a:lumOff val="0"/>
                            </a:schemeClr>
                            <a:srgbClr val="FFFFFF"/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46464A" w:themeColor="text2"/>
                            </w:rPr>
                            <w:alias w:val="日期"/>
                            <w:tag w:val="Date"/>
                            <w:id w:val="516659546"/>
                            <w:placeholder>
                              <w:docPart w:val="3582BA5D2B6F40E7A52286E1200EDE69"/>
                            </w:placeholder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487FE0" w:rsidRDefault="00BA07CD"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[</w:t>
                              </w:r>
                              <w:r w:rsidR="000C77C4" w:rsidRPr="000C77C4">
                                <w:rPr>
                                  <w:rFonts w:ascii="新細明體" w:hAnsi="新細明體" w:hint="eastAsia"/>
                                  <w:color w:val="46464A" w:themeColor="text2"/>
                                </w:rPr>
                                <w:t>挑選日期</w:t>
                              </w:r>
                              <w:r>
                                <w:rPr>
                                  <w:color w:val="46464A" w:themeColor="text2"/>
                                </w:rPr>
                                <w:t>]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8" style="position:absolute;margin-left:0;margin-top:0;width:7in;height:45.35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B4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EZQAAAABSZ2h0bG9u&#10;ZwAABdw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QAAAAAAAQAAAAGOEJJ&#10;TQQMAAAAAB3mAAAAAQAAAKAAAAB4AAAB4AAA4QAAAB3KABgAAf/Y/+AAEEpGSUYAAQIAAEgASAAA&#10;/+0ADEFkb2JlX0NNAAH/7gAOQWRvYmUAZIAAAAAB/9sAhAAMCAgICQgMCQkMEQsKCxEVDwwMDxUY&#10;ExMVExMYEQwMDAwMDBEMDAwMDAwMDAwMDAwMDAwMDAwMDAwMDAwMDAwMAQ0LCw0ODRAODhAUDg4O&#10;FBQODg4OFBEMDAwMDBERDAwMDAwMEQwMDAwMDAwMDAwMDAwMDAwMDAwMDAwMDAwMDAz/wAARCAB4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" stroked="f" strokeweight="1.5pt">
              <v:fill r:id="rId2" o:title="" recolor="t" rotate="t" type="tile"/>
              <v:imagedata recolortarget="white [3201]"/>
              <v:textbox>
                <w:txbxContent>
                  <w:sdt>
                    <w:sdtPr>
                      <w:rPr>
                        <w:b/>
                        <w:bCs/>
                        <w:color w:val="46464A" w:themeColor="text2"/>
                      </w:rPr>
                      <w:alias w:val="日期"/>
                      <w:tag w:val="Date"/>
                      <w:id w:val="516659546"/>
                      <w:placeholder>
                        <w:docPart w:val="3582BA5D2B6F40E7A52286E1200EDE69"/>
                      </w:placeholder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M/d/yyyy"/>
                        <w:lid w:val="en-U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487FE0" w:rsidRDefault="00BA07CD">
                        <w:pPr>
                          <w:spacing w:after="160" w:line="264" w:lineRule="auto"/>
                          <w:jc w:val="center"/>
                          <w:rPr>
                            <w:b/>
                            <w:bCs/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[</w:t>
                        </w:r>
                        <w:r w:rsidR="000C77C4" w:rsidRPr="000C77C4">
                          <w:rPr>
                            <w:rFonts w:ascii="新細明體" w:hAnsi="新細明體" w:hint="eastAsia"/>
                            <w:color w:val="46464A" w:themeColor="text2"/>
                          </w:rPr>
                          <w:t>挑選日期</w:t>
                        </w:r>
                        <w:r>
                          <w:rPr>
                            <w:color w:val="46464A" w:themeColor="text2"/>
                          </w:rPr>
                          <w:t>]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0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1534795</wp:posOffset>
                  </wp:positionV>
                </mc:Fallback>
              </mc:AlternateContent>
              <wp:extent cx="6381750" cy="0"/>
              <wp:effectExtent l="0" t="0" r="20955" b="19050"/>
              <wp:wrapNone/>
              <wp:docPr id="18" name="Straight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1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8" o:spid="_x0000_s1026" style="position:absolute;z-index:251660288;visibility:visible;mso-wrap-style:square;mso-width-percent:1000;mso-height-percent:0;mso-top-percent:70;mso-wrap-distance-left:9pt;mso-wrap-distance-top:-3e-5mm;mso-wrap-distance-right:9pt;mso-wrap-distance-bottom:-3e-5mm;mso-position-horizontal:center;mso-position-horizontal-relative:margin;mso-position-vertical-relative:margin;mso-width-percent:1000;mso-height-percent:0;mso-top-percent:70;mso-width-relative:margin;mso-height-relative:page" from="0,0" to="50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" o:allowincell="f" o:allowoverlap="f" strokecolor="#6f6f74 [3204]">
              <o:lock v:ext="edit" shapetype="f"/>
              <w10:wrap anchorx="margin" anchory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7C4" w:rsidRDefault="000C77C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0C0C54A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>
    <w:nsid w:val="FFFFFF82"/>
    <w:multiLevelType w:val="singleLevel"/>
    <w:tmpl w:val="4AAC3C4A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hint="default"/>
        <w:color w:val="6F6F74" w:themeColor="accent1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932A106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6F6F74" w:themeColor="accent1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bordersDoNotSurroundHeader/>
  <w:bordersDoNotSurroundFooter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91F"/>
    <w:rsid w:val="000C77C4"/>
    <w:rsid w:val="00271F8B"/>
    <w:rsid w:val="0027333A"/>
    <w:rsid w:val="002E0208"/>
    <w:rsid w:val="003158A6"/>
    <w:rsid w:val="003D7F63"/>
    <w:rsid w:val="00411FB6"/>
    <w:rsid w:val="00463BD2"/>
    <w:rsid w:val="00487FE0"/>
    <w:rsid w:val="005D450D"/>
    <w:rsid w:val="006D2B07"/>
    <w:rsid w:val="006D491F"/>
    <w:rsid w:val="007175BB"/>
    <w:rsid w:val="007E7FC3"/>
    <w:rsid w:val="0084361D"/>
    <w:rsid w:val="00861B36"/>
    <w:rsid w:val="008709EF"/>
    <w:rsid w:val="008E42BD"/>
    <w:rsid w:val="00943DC6"/>
    <w:rsid w:val="009F6764"/>
    <w:rsid w:val="00A10CD4"/>
    <w:rsid w:val="00A60998"/>
    <w:rsid w:val="00BA07CD"/>
    <w:rsid w:val="00D32E53"/>
    <w:rsid w:val="00D6276E"/>
    <w:rsid w:val="00D6478B"/>
    <w:rsid w:val="00DA1835"/>
    <w:rsid w:val="00FB2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D491F"/>
    <w:pPr>
      <w:widowControl w:val="0"/>
      <w:spacing w:after="0" w:line="240" w:lineRule="auto"/>
    </w:pPr>
    <w:rPr>
      <w:rFonts w:ascii="Calibri" w:eastAsia="新細明體" w:hAnsi="Calibri" w:cs="Times New Roman"/>
      <w:kern w:val="2"/>
      <w:sz w:val="24"/>
      <w:lang w:eastAsia="zh-TW"/>
    </w:rPr>
  </w:style>
  <w:style w:type="paragraph" w:styleId="1">
    <w:name w:val="heading 1"/>
    <w:basedOn w:val="a0"/>
    <w:next w:val="a0"/>
    <w:link w:val="10"/>
    <w:uiPriority w:val="9"/>
    <w:qFormat/>
    <w:rsid w:val="00487FE0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caps/>
      <w:color w:val="46464A" w:themeColor="text2"/>
      <w:spacing w:val="20"/>
      <w:sz w:val="32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487FE0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487FE0"/>
    <w:pPr>
      <w:keepNext/>
      <w:keepLines/>
      <w:spacing w:before="20"/>
      <w:jc w:val="center"/>
      <w:outlineLvl w:val="2"/>
    </w:pPr>
    <w:rPr>
      <w:rFonts w:asciiTheme="majorHAnsi" w:eastAsiaTheme="majorEastAsia" w:hAnsiTheme="majorHAnsi" w:cstheme="majorBidi"/>
      <w:b/>
      <w:bCs/>
      <w:color w:val="6F6F74" w:themeColor="accent1"/>
      <w:sz w:val="23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4"/>
    </w:pPr>
    <w:rPr>
      <w:rFonts w:asciiTheme="majorHAnsi" w:eastAsiaTheme="majorEastAsia" w:hAnsiTheme="majorHAnsi" w:cstheme="majorBidi"/>
      <w:color w:val="46464A" w:themeColor="text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"/>
    <w:rsid w:val="00487FE0"/>
    <w:rPr>
      <w:rFonts w:asciiTheme="majorHAnsi" w:eastAsiaTheme="majorEastAsia" w:hAnsiTheme="majorHAnsi" w:cstheme="majorBidi"/>
      <w:caps/>
      <w:color w:val="46464A" w:themeColor="text2"/>
      <w:spacing w:val="20"/>
      <w:sz w:val="32"/>
      <w:szCs w:val="32"/>
    </w:rPr>
  </w:style>
  <w:style w:type="character" w:customStyle="1" w:styleId="21">
    <w:name w:val="標題 2 字元"/>
    <w:basedOn w:val="a1"/>
    <w:link w:val="20"/>
    <w:uiPriority w:val="9"/>
    <w:semiHidden/>
    <w:rsid w:val="00487FE0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31">
    <w:name w:val="標題 3 字元"/>
    <w:basedOn w:val="a1"/>
    <w:link w:val="30"/>
    <w:uiPriority w:val="9"/>
    <w:semiHidden/>
    <w:rsid w:val="00487FE0"/>
    <w:rPr>
      <w:rFonts w:asciiTheme="majorHAnsi" w:eastAsiaTheme="majorEastAsia" w:hAnsiTheme="majorHAnsi" w:cstheme="majorBidi"/>
      <w:b/>
      <w:bCs/>
      <w:color w:val="6F6F74" w:themeColor="accent1"/>
      <w:sz w:val="23"/>
    </w:rPr>
  </w:style>
  <w:style w:type="character" w:customStyle="1" w:styleId="41">
    <w:name w:val="標題 4 字元"/>
    <w:basedOn w:val="a1"/>
    <w:link w:val="40"/>
    <w:uiPriority w:val="9"/>
    <w:semiHidden/>
    <w:rsid w:val="00487FE0"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51">
    <w:name w:val="標題 5 字元"/>
    <w:basedOn w:val="a1"/>
    <w:link w:val="50"/>
    <w:uiPriority w:val="9"/>
    <w:semiHidden/>
    <w:rsid w:val="00487FE0"/>
    <w:rPr>
      <w:rFonts w:asciiTheme="majorHAnsi" w:eastAsiaTheme="majorEastAsia" w:hAnsiTheme="majorHAnsi" w:cstheme="majorBidi"/>
      <w:color w:val="46464A" w:themeColor="text2"/>
    </w:rPr>
  </w:style>
  <w:style w:type="character" w:customStyle="1" w:styleId="60">
    <w:name w:val="標題 6 字元"/>
    <w:basedOn w:val="a1"/>
    <w:link w:val="6"/>
    <w:uiPriority w:val="9"/>
    <w:semiHidden/>
    <w:rsid w:val="00487FE0"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70">
    <w:name w:val="標題 7 字元"/>
    <w:basedOn w:val="a1"/>
    <w:link w:val="7"/>
    <w:uiPriority w:val="9"/>
    <w:semiHidden/>
    <w:rsid w:val="00487FE0"/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character" w:customStyle="1" w:styleId="80">
    <w:name w:val="標題 8 字元"/>
    <w:basedOn w:val="a1"/>
    <w:link w:val="8"/>
    <w:uiPriority w:val="9"/>
    <w:semiHidden/>
    <w:rsid w:val="00487FE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標題 9 字元"/>
    <w:basedOn w:val="a1"/>
    <w:link w:val="9"/>
    <w:uiPriority w:val="9"/>
    <w:semiHidden/>
    <w:rsid w:val="00487FE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styleId="a4">
    <w:name w:val="Strong"/>
    <w:basedOn w:val="a1"/>
    <w:uiPriority w:val="22"/>
    <w:qFormat/>
    <w:rsid w:val="00487FE0"/>
    <w:rPr>
      <w:b/>
      <w:bCs/>
    </w:rPr>
  </w:style>
  <w:style w:type="character" w:styleId="a5">
    <w:name w:val="Emphasis"/>
    <w:basedOn w:val="a1"/>
    <w:uiPriority w:val="20"/>
    <w:qFormat/>
    <w:rsid w:val="00487FE0"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a1"/>
    <w:uiPriority w:val="32"/>
    <w:rsid w:val="00487FE0"/>
    <w:rPr>
      <w:rFonts w:cs="Times New Roman"/>
      <w:b/>
      <w:color w:val="000000"/>
      <w:szCs w:val="20"/>
      <w:u w:val="single"/>
    </w:rPr>
  </w:style>
  <w:style w:type="character" w:customStyle="1" w:styleId="SubtleReferenceChar">
    <w:name w:val="Subtle Reference Char"/>
    <w:basedOn w:val="a1"/>
    <w:uiPriority w:val="31"/>
    <w:rsid w:val="00487FE0"/>
    <w:rPr>
      <w:rFonts w:cs="Times New Roman"/>
      <w:color w:val="000000"/>
      <w:szCs w:val="20"/>
      <w:u w:val="single"/>
    </w:rPr>
  </w:style>
  <w:style w:type="character" w:customStyle="1" w:styleId="BookTitleChar">
    <w:name w:val="Book Title Char"/>
    <w:basedOn w:val="a1"/>
    <w:uiPriority w:val="33"/>
    <w:rsid w:val="00487FE0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a1"/>
    <w:uiPriority w:val="21"/>
    <w:rsid w:val="00487FE0"/>
    <w:rPr>
      <w:rFonts w:cs="Times New Roman"/>
      <w:b/>
      <w:i/>
      <w:color w:val="000000"/>
      <w:szCs w:val="20"/>
    </w:rPr>
  </w:style>
  <w:style w:type="character" w:customStyle="1" w:styleId="SubtleEmphasisChar">
    <w:name w:val="Subtle Emphasis Char"/>
    <w:basedOn w:val="a1"/>
    <w:uiPriority w:val="19"/>
    <w:rsid w:val="00487FE0"/>
    <w:rPr>
      <w:rFonts w:cs="Times New Roman"/>
      <w:i/>
      <w:color w:val="000000"/>
      <w:szCs w:val="20"/>
    </w:rPr>
  </w:style>
  <w:style w:type="paragraph" w:styleId="a6">
    <w:name w:val="Quote"/>
    <w:basedOn w:val="a0"/>
    <w:next w:val="a0"/>
    <w:link w:val="a7"/>
    <w:uiPriority w:val="29"/>
    <w:qFormat/>
    <w:rsid w:val="00487FE0"/>
    <w:pPr>
      <w:pBdr>
        <w:top w:val="single" w:sz="12" w:space="4" w:color="6F6F74" w:themeColor="accent1"/>
        <w:bottom w:val="double" w:sz="18" w:space="4" w:color="6F6F74" w:themeColor="accent1"/>
      </w:pBdr>
      <w:spacing w:line="420" w:lineRule="auto"/>
    </w:pPr>
    <w:rPr>
      <w:rFonts w:asciiTheme="majorHAnsi" w:hAnsiTheme="majorHAnsi"/>
      <w:caps/>
      <w:color w:val="6F6F74" w:themeColor="accent1"/>
      <w:spacing w:val="10"/>
      <w:lang w:bidi="hi-IN"/>
    </w:rPr>
  </w:style>
  <w:style w:type="character" w:customStyle="1" w:styleId="a7">
    <w:name w:val="引文 字元"/>
    <w:basedOn w:val="a1"/>
    <w:link w:val="a6"/>
    <w:uiPriority w:val="29"/>
    <w:rsid w:val="00487FE0"/>
    <w:rPr>
      <w:rFonts w:asciiTheme="majorHAnsi" w:hAnsiTheme="majorHAnsi"/>
      <w:caps/>
      <w:color w:val="6F6F74" w:themeColor="accent1"/>
      <w:spacing w:val="10"/>
      <w:lang w:bidi="hi-IN"/>
    </w:rPr>
  </w:style>
  <w:style w:type="paragraph" w:styleId="a8">
    <w:name w:val="Intense Quote"/>
    <w:basedOn w:val="a0"/>
    <w:next w:val="a0"/>
    <w:link w:val="a9"/>
    <w:uiPriority w:val="30"/>
    <w:qFormat/>
    <w:rsid w:val="00487FE0"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lang w:bidi="hi-IN"/>
    </w:rPr>
  </w:style>
  <w:style w:type="table" w:styleId="aa">
    <w:name w:val="Table Grid"/>
    <w:basedOn w:val="a2"/>
    <w:uiPriority w:val="1"/>
    <w:rsid w:val="00487F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0"/>
    <w:link w:val="ac"/>
    <w:uiPriority w:val="99"/>
    <w:unhideWhenUsed/>
    <w:rsid w:val="00487FE0"/>
    <w:pPr>
      <w:tabs>
        <w:tab w:val="center" w:pos="4320"/>
        <w:tab w:val="right" w:pos="8640"/>
      </w:tabs>
    </w:pPr>
  </w:style>
  <w:style w:type="character" w:customStyle="1" w:styleId="ac">
    <w:name w:val="頁首 字元"/>
    <w:basedOn w:val="a1"/>
    <w:link w:val="ab"/>
    <w:uiPriority w:val="99"/>
    <w:rsid w:val="00487FE0"/>
    <w:rPr>
      <w:rFonts w:cs="Times New Roman"/>
      <w:color w:val="000000"/>
      <w:szCs w:val="20"/>
      <w:lang w:eastAsia="ja-JP" w:bidi="he-IL"/>
    </w:rPr>
  </w:style>
  <w:style w:type="paragraph" w:styleId="ad">
    <w:name w:val="footer"/>
    <w:basedOn w:val="a0"/>
    <w:link w:val="ae"/>
    <w:uiPriority w:val="99"/>
    <w:unhideWhenUsed/>
    <w:rsid w:val="00487FE0"/>
    <w:pPr>
      <w:tabs>
        <w:tab w:val="center" w:pos="4320"/>
        <w:tab w:val="right" w:pos="8640"/>
      </w:tabs>
    </w:pPr>
  </w:style>
  <w:style w:type="character" w:customStyle="1" w:styleId="ae">
    <w:name w:val="頁尾 字元"/>
    <w:basedOn w:val="a1"/>
    <w:link w:val="ad"/>
    <w:uiPriority w:val="99"/>
    <w:rsid w:val="00487FE0"/>
    <w:rPr>
      <w:rFonts w:cs="Times New Roman"/>
      <w:color w:val="000000"/>
      <w:szCs w:val="20"/>
    </w:rPr>
  </w:style>
  <w:style w:type="paragraph" w:styleId="af">
    <w:name w:val="Balloon Text"/>
    <w:basedOn w:val="a0"/>
    <w:link w:val="af0"/>
    <w:uiPriority w:val="99"/>
    <w:semiHidden/>
    <w:unhideWhenUsed/>
    <w:rsid w:val="00487FE0"/>
    <w:rPr>
      <w:rFonts w:ascii="Tahoma" w:hAnsi="Tahoma" w:cs="Tahoma"/>
      <w:sz w:val="16"/>
      <w:szCs w:val="16"/>
    </w:rPr>
  </w:style>
  <w:style w:type="character" w:customStyle="1" w:styleId="af0">
    <w:name w:val="註解方塊文字 字元"/>
    <w:basedOn w:val="a1"/>
    <w:link w:val="af"/>
    <w:uiPriority w:val="99"/>
    <w:semiHidden/>
    <w:rsid w:val="00487FE0"/>
    <w:rPr>
      <w:rFonts w:ascii="Tahoma" w:hAnsi="Tahoma" w:cs="Tahoma"/>
      <w:color w:val="000000"/>
      <w:sz w:val="16"/>
      <w:szCs w:val="16"/>
    </w:rPr>
  </w:style>
  <w:style w:type="paragraph" w:styleId="af1">
    <w:name w:val="caption"/>
    <w:basedOn w:val="a0"/>
    <w:next w:val="a0"/>
    <w:uiPriority w:val="35"/>
    <w:unhideWhenUsed/>
    <w:qFormat/>
    <w:rsid w:val="00487FE0"/>
    <w:rPr>
      <w:b/>
      <w:bCs/>
      <w:color w:val="46464A" w:themeColor="text2"/>
      <w:sz w:val="18"/>
      <w:szCs w:val="18"/>
    </w:rPr>
  </w:style>
  <w:style w:type="paragraph" w:styleId="af2">
    <w:name w:val="No Spacing"/>
    <w:link w:val="af3"/>
    <w:uiPriority w:val="1"/>
    <w:qFormat/>
    <w:rsid w:val="00487FE0"/>
    <w:pPr>
      <w:spacing w:after="0" w:line="240" w:lineRule="auto"/>
    </w:pPr>
  </w:style>
  <w:style w:type="paragraph" w:styleId="af4">
    <w:name w:val="Block Text"/>
    <w:aliases w:val="Block Quote"/>
    <w:uiPriority w:val="40"/>
    <w:rsid w:val="00487FE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FFFFFF" w:themeColor="background1"/>
      <w:sz w:val="28"/>
      <w:szCs w:val="28"/>
      <w:lang w:eastAsia="ko-KR" w:bidi="hi-IN"/>
    </w:rPr>
  </w:style>
  <w:style w:type="paragraph" w:styleId="a">
    <w:name w:val="List Bullet"/>
    <w:basedOn w:val="a0"/>
    <w:uiPriority w:val="6"/>
    <w:unhideWhenUsed/>
    <w:rsid w:val="00487FE0"/>
    <w:pPr>
      <w:numPr>
        <w:numId w:val="16"/>
      </w:numPr>
      <w:contextualSpacing/>
    </w:pPr>
  </w:style>
  <w:style w:type="paragraph" w:styleId="2">
    <w:name w:val="List Bullet 2"/>
    <w:basedOn w:val="a0"/>
    <w:uiPriority w:val="6"/>
    <w:unhideWhenUsed/>
    <w:rsid w:val="00487FE0"/>
    <w:pPr>
      <w:numPr>
        <w:numId w:val="17"/>
      </w:numPr>
    </w:pPr>
  </w:style>
  <w:style w:type="paragraph" w:styleId="3">
    <w:name w:val="List Bullet 3"/>
    <w:basedOn w:val="a0"/>
    <w:uiPriority w:val="6"/>
    <w:unhideWhenUsed/>
    <w:rsid w:val="00487FE0"/>
    <w:pPr>
      <w:numPr>
        <w:numId w:val="18"/>
      </w:numPr>
    </w:pPr>
  </w:style>
  <w:style w:type="paragraph" w:styleId="4">
    <w:name w:val="List Bullet 4"/>
    <w:basedOn w:val="a0"/>
    <w:uiPriority w:val="6"/>
    <w:unhideWhenUsed/>
    <w:rsid w:val="00487FE0"/>
    <w:pPr>
      <w:numPr>
        <w:numId w:val="19"/>
      </w:numPr>
    </w:pPr>
  </w:style>
  <w:style w:type="paragraph" w:styleId="5">
    <w:name w:val="List Bullet 5"/>
    <w:basedOn w:val="a0"/>
    <w:uiPriority w:val="6"/>
    <w:unhideWhenUsed/>
    <w:rsid w:val="00487FE0"/>
    <w:pPr>
      <w:numPr>
        <w:numId w:val="20"/>
      </w:numPr>
    </w:pPr>
  </w:style>
  <w:style w:type="paragraph" w:styleId="11">
    <w:name w:val="toc 1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</w:pPr>
    <w:rPr>
      <w:smallCaps/>
      <w:noProof/>
      <w:color w:val="A7B789" w:themeColor="accent2"/>
    </w:rPr>
  </w:style>
  <w:style w:type="paragraph" w:styleId="22">
    <w:name w:val="toc 2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216"/>
    </w:pPr>
    <w:rPr>
      <w:smallCaps/>
      <w:noProof/>
    </w:rPr>
  </w:style>
  <w:style w:type="paragraph" w:styleId="32">
    <w:name w:val="toc 3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446"/>
    </w:pPr>
    <w:rPr>
      <w:smallCaps/>
      <w:noProof/>
    </w:rPr>
  </w:style>
  <w:style w:type="paragraph" w:styleId="42">
    <w:name w:val="toc 4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662"/>
    </w:pPr>
    <w:rPr>
      <w:smallCaps/>
      <w:noProof/>
    </w:rPr>
  </w:style>
  <w:style w:type="paragraph" w:styleId="52">
    <w:name w:val="toc 5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878"/>
    </w:pPr>
    <w:rPr>
      <w:smallCaps/>
      <w:noProof/>
    </w:rPr>
  </w:style>
  <w:style w:type="paragraph" w:styleId="61">
    <w:name w:val="toc 6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094"/>
    </w:pPr>
    <w:rPr>
      <w:smallCaps/>
      <w:noProof/>
    </w:rPr>
  </w:style>
  <w:style w:type="paragraph" w:styleId="71">
    <w:name w:val="toc 7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325"/>
    </w:pPr>
    <w:rPr>
      <w:smallCaps/>
      <w:noProof/>
    </w:rPr>
  </w:style>
  <w:style w:type="paragraph" w:styleId="81">
    <w:name w:val="toc 8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540"/>
    </w:pPr>
    <w:rPr>
      <w:smallCaps/>
      <w:noProof/>
    </w:rPr>
  </w:style>
  <w:style w:type="paragraph" w:styleId="91">
    <w:name w:val="toc 9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760"/>
    </w:pPr>
    <w:rPr>
      <w:smallCaps/>
      <w:noProof/>
    </w:rPr>
  </w:style>
  <w:style w:type="character" w:styleId="af5">
    <w:name w:val="Hyperlink"/>
    <w:basedOn w:val="a1"/>
    <w:uiPriority w:val="99"/>
    <w:semiHidden/>
    <w:unhideWhenUsed/>
    <w:rsid w:val="00487FE0"/>
    <w:rPr>
      <w:color w:val="000000"/>
      <w:u w:val="single"/>
    </w:rPr>
  </w:style>
  <w:style w:type="character" w:styleId="af6">
    <w:name w:val="Book Title"/>
    <w:basedOn w:val="a1"/>
    <w:uiPriority w:val="33"/>
    <w:qFormat/>
    <w:rsid w:val="00487FE0"/>
    <w:rPr>
      <w:b/>
      <w:bCs/>
      <w:caps w:val="0"/>
      <w:smallCaps/>
      <w:spacing w:val="10"/>
    </w:rPr>
  </w:style>
  <w:style w:type="character" w:styleId="af7">
    <w:name w:val="Intense Emphasis"/>
    <w:basedOn w:val="a1"/>
    <w:uiPriority w:val="21"/>
    <w:qFormat/>
    <w:rsid w:val="00487FE0"/>
    <w:rPr>
      <w:b/>
      <w:bCs/>
      <w:i/>
      <w:iCs/>
      <w:caps w:val="0"/>
      <w:smallCaps w:val="0"/>
      <w:color w:val="000000"/>
    </w:rPr>
  </w:style>
  <w:style w:type="character" w:styleId="af8">
    <w:name w:val="Intense Reference"/>
    <w:basedOn w:val="a1"/>
    <w:uiPriority w:val="32"/>
    <w:qFormat/>
    <w:rsid w:val="00487FE0"/>
    <w:rPr>
      <w:b/>
      <w:bCs/>
      <w:caps w:val="0"/>
      <w:smallCaps w:val="0"/>
      <w:color w:val="46464A" w:themeColor="text2"/>
      <w:spacing w:val="5"/>
      <w:u w:val="single"/>
    </w:rPr>
  </w:style>
  <w:style w:type="character" w:styleId="af9">
    <w:name w:val="Subtle Emphasis"/>
    <w:basedOn w:val="a1"/>
    <w:uiPriority w:val="19"/>
    <w:qFormat/>
    <w:rsid w:val="00487FE0"/>
    <w:rPr>
      <w:i/>
      <w:iCs/>
      <w:color w:val="595959" w:themeColor="text1" w:themeTint="A6"/>
    </w:rPr>
  </w:style>
  <w:style w:type="character" w:styleId="afa">
    <w:name w:val="Subtle Reference"/>
    <w:basedOn w:val="a1"/>
    <w:uiPriority w:val="31"/>
    <w:qFormat/>
    <w:rsid w:val="00487FE0"/>
    <w:rPr>
      <w:smallCaps/>
      <w:color w:val="000000"/>
      <w:u w:val="single"/>
    </w:rPr>
  </w:style>
  <w:style w:type="paragraph" w:styleId="afb">
    <w:name w:val="Closing"/>
    <w:basedOn w:val="a0"/>
    <w:link w:val="afc"/>
    <w:uiPriority w:val="5"/>
    <w:unhideWhenUsed/>
    <w:qFormat/>
    <w:rsid w:val="00487FE0"/>
    <w:pPr>
      <w:spacing w:before="480" w:after="960"/>
      <w:contextualSpacing/>
      <w:jc w:val="center"/>
    </w:pPr>
    <w:rPr>
      <w:b/>
      <w:i/>
      <w:color w:val="46464A" w:themeColor="text2"/>
    </w:rPr>
  </w:style>
  <w:style w:type="character" w:customStyle="1" w:styleId="afc">
    <w:name w:val="結語 字元"/>
    <w:basedOn w:val="a1"/>
    <w:link w:val="afb"/>
    <w:uiPriority w:val="5"/>
    <w:rsid w:val="00487FE0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af2"/>
    <w:uiPriority w:val="3"/>
    <w:qFormat/>
    <w:rsid w:val="00487FE0"/>
    <w:pPr>
      <w:spacing w:after="360"/>
      <w:contextualSpacing/>
      <w:jc w:val="center"/>
    </w:pPr>
  </w:style>
  <w:style w:type="paragraph" w:styleId="afd">
    <w:name w:val="Salutation"/>
    <w:basedOn w:val="af2"/>
    <w:next w:val="a0"/>
    <w:link w:val="afe"/>
    <w:uiPriority w:val="4"/>
    <w:unhideWhenUsed/>
    <w:qFormat/>
    <w:rsid w:val="00487FE0"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afe">
    <w:name w:val="問候 字元"/>
    <w:basedOn w:val="a1"/>
    <w:link w:val="afd"/>
    <w:uiPriority w:val="4"/>
    <w:rsid w:val="00487FE0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af2"/>
    <w:uiPriority w:val="2"/>
    <w:qFormat/>
    <w:rsid w:val="00487FE0"/>
    <w:pPr>
      <w:contextualSpacing/>
      <w:jc w:val="center"/>
    </w:pPr>
    <w:rPr>
      <w:sz w:val="24"/>
      <w:szCs w:val="24"/>
    </w:rPr>
  </w:style>
  <w:style w:type="paragraph" w:styleId="aff">
    <w:name w:val="Subtitle"/>
    <w:basedOn w:val="a0"/>
    <w:next w:val="a0"/>
    <w:link w:val="aff0"/>
    <w:uiPriority w:val="11"/>
    <w:qFormat/>
    <w:rsid w:val="00487FE0"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character" w:customStyle="1" w:styleId="aff0">
    <w:name w:val="副標題 字元"/>
    <w:basedOn w:val="a1"/>
    <w:link w:val="aff"/>
    <w:uiPriority w:val="11"/>
    <w:rsid w:val="00487FE0"/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paragraph" w:styleId="aff1">
    <w:name w:val="Title"/>
    <w:basedOn w:val="a0"/>
    <w:next w:val="a0"/>
    <w:link w:val="aff2"/>
    <w:uiPriority w:val="10"/>
    <w:qFormat/>
    <w:rsid w:val="00487FE0"/>
    <w:pPr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character" w:customStyle="1" w:styleId="aff2">
    <w:name w:val="標題 字元"/>
    <w:basedOn w:val="a1"/>
    <w:link w:val="aff1"/>
    <w:uiPriority w:val="10"/>
    <w:rsid w:val="00487FE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paragraph" w:styleId="aff3">
    <w:name w:val="Date"/>
    <w:basedOn w:val="a0"/>
    <w:next w:val="a0"/>
    <w:link w:val="aff4"/>
    <w:uiPriority w:val="99"/>
    <w:semiHidden/>
    <w:unhideWhenUsed/>
    <w:rsid w:val="00487FE0"/>
  </w:style>
  <w:style w:type="character" w:customStyle="1" w:styleId="aff4">
    <w:name w:val="日期 字元"/>
    <w:basedOn w:val="a1"/>
    <w:link w:val="aff3"/>
    <w:uiPriority w:val="99"/>
    <w:semiHidden/>
    <w:rsid w:val="00487FE0"/>
    <w:rPr>
      <w:rFonts w:cs="Times New Roman"/>
      <w:color w:val="000000"/>
      <w:szCs w:val="20"/>
      <w:lang w:eastAsia="ja-JP" w:bidi="he-IL"/>
    </w:rPr>
  </w:style>
  <w:style w:type="character" w:styleId="aff5">
    <w:name w:val="Placeholder Text"/>
    <w:basedOn w:val="a1"/>
    <w:uiPriority w:val="99"/>
    <w:unhideWhenUsed/>
    <w:rsid w:val="00487FE0"/>
    <w:rPr>
      <w:color w:val="808080"/>
    </w:rPr>
  </w:style>
  <w:style w:type="paragraph" w:styleId="aff6">
    <w:name w:val="Signature"/>
    <w:basedOn w:val="a0"/>
    <w:link w:val="aff7"/>
    <w:uiPriority w:val="99"/>
    <w:unhideWhenUsed/>
    <w:qFormat/>
    <w:rsid w:val="00487FE0"/>
    <w:pPr>
      <w:contextualSpacing/>
      <w:jc w:val="center"/>
    </w:pPr>
  </w:style>
  <w:style w:type="character" w:customStyle="1" w:styleId="aff7">
    <w:name w:val="簽名 字元"/>
    <w:basedOn w:val="a1"/>
    <w:link w:val="aff6"/>
    <w:uiPriority w:val="99"/>
    <w:rsid w:val="00487FE0"/>
  </w:style>
  <w:style w:type="table" w:customStyle="1" w:styleId="Style6">
    <w:name w:val="Style 6"/>
    <w:basedOn w:val="a2"/>
    <w:uiPriority w:val="26"/>
    <w:rsid w:val="00487FE0"/>
    <w:pPr>
      <w:spacing w:after="0" w:line="240" w:lineRule="auto"/>
    </w:pPr>
    <w:rPr>
      <w:rFonts w:eastAsia="Times New Roman" w:cs="Times New Roman"/>
      <w:color w:val="000000" w:themeColor="text1"/>
    </w:rPr>
    <w:tblPr>
      <w:tblInd w:w="0" w:type="dxa"/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a0"/>
    <w:uiPriority w:val="35"/>
    <w:rsid w:val="00487FE0"/>
    <w:pPr>
      <w:spacing w:before="720"/>
      <w:contextualSpacing/>
    </w:pPr>
  </w:style>
  <w:style w:type="character" w:customStyle="1" w:styleId="af3">
    <w:name w:val="無間距 字元"/>
    <w:basedOn w:val="a1"/>
    <w:link w:val="af2"/>
    <w:uiPriority w:val="1"/>
    <w:rsid w:val="00487FE0"/>
  </w:style>
  <w:style w:type="paragraph" w:styleId="aff8">
    <w:name w:val="List Paragraph"/>
    <w:basedOn w:val="a0"/>
    <w:uiPriority w:val="34"/>
    <w:qFormat/>
    <w:rsid w:val="00487FE0"/>
    <w:pPr>
      <w:spacing w:after="160"/>
      <w:ind w:left="1008" w:hanging="288"/>
      <w:contextualSpacing/>
    </w:pPr>
    <w:rPr>
      <w:rFonts w:eastAsiaTheme="minorHAnsi"/>
      <w:sz w:val="21"/>
    </w:rPr>
  </w:style>
  <w:style w:type="character" w:customStyle="1" w:styleId="a9">
    <w:name w:val="鮮明引文 字元"/>
    <w:basedOn w:val="a1"/>
    <w:link w:val="a8"/>
    <w:uiPriority w:val="30"/>
    <w:rsid w:val="00487FE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</w:rPr>
  </w:style>
  <w:style w:type="paragraph" w:styleId="aff9">
    <w:name w:val="TOC Heading"/>
    <w:basedOn w:val="1"/>
    <w:next w:val="a0"/>
    <w:uiPriority w:val="39"/>
    <w:semiHidden/>
    <w:unhideWhenUsed/>
    <w:qFormat/>
    <w:rsid w:val="00487FE0"/>
    <w:pPr>
      <w:spacing w:before="480" w:line="300" w:lineRule="auto"/>
      <w:jc w:val="both"/>
      <w:outlineLvl w:val="9"/>
    </w:pPr>
    <w:rPr>
      <w:b/>
      <w:bCs/>
      <w:caps w:val="0"/>
      <w:color w:val="6F6F74" w:themeColor="accent1"/>
      <w:spacing w:val="0"/>
      <w:sz w:val="28"/>
      <w:szCs w:val="28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D491F"/>
    <w:pPr>
      <w:widowControl w:val="0"/>
      <w:spacing w:after="0" w:line="240" w:lineRule="auto"/>
    </w:pPr>
    <w:rPr>
      <w:rFonts w:ascii="Calibri" w:eastAsia="新細明體" w:hAnsi="Calibri" w:cs="Times New Roman"/>
      <w:kern w:val="2"/>
      <w:sz w:val="24"/>
      <w:lang w:eastAsia="zh-TW"/>
    </w:rPr>
  </w:style>
  <w:style w:type="paragraph" w:styleId="1">
    <w:name w:val="heading 1"/>
    <w:basedOn w:val="a0"/>
    <w:next w:val="a0"/>
    <w:link w:val="10"/>
    <w:uiPriority w:val="9"/>
    <w:qFormat/>
    <w:rsid w:val="00487FE0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caps/>
      <w:color w:val="46464A" w:themeColor="text2"/>
      <w:spacing w:val="20"/>
      <w:sz w:val="32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487FE0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487FE0"/>
    <w:pPr>
      <w:keepNext/>
      <w:keepLines/>
      <w:spacing w:before="20"/>
      <w:jc w:val="center"/>
      <w:outlineLvl w:val="2"/>
    </w:pPr>
    <w:rPr>
      <w:rFonts w:asciiTheme="majorHAnsi" w:eastAsiaTheme="majorEastAsia" w:hAnsiTheme="majorHAnsi" w:cstheme="majorBidi"/>
      <w:b/>
      <w:bCs/>
      <w:color w:val="6F6F74" w:themeColor="accent1"/>
      <w:sz w:val="23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4"/>
    </w:pPr>
    <w:rPr>
      <w:rFonts w:asciiTheme="majorHAnsi" w:eastAsiaTheme="majorEastAsia" w:hAnsiTheme="majorHAnsi" w:cstheme="majorBidi"/>
      <w:color w:val="46464A" w:themeColor="text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87FE0"/>
    <w:pPr>
      <w:keepNext/>
      <w:keepLines/>
      <w:spacing w:before="20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"/>
    <w:rsid w:val="00487FE0"/>
    <w:rPr>
      <w:rFonts w:asciiTheme="majorHAnsi" w:eastAsiaTheme="majorEastAsia" w:hAnsiTheme="majorHAnsi" w:cstheme="majorBidi"/>
      <w:caps/>
      <w:color w:val="46464A" w:themeColor="text2"/>
      <w:spacing w:val="20"/>
      <w:sz w:val="32"/>
      <w:szCs w:val="32"/>
    </w:rPr>
  </w:style>
  <w:style w:type="character" w:customStyle="1" w:styleId="21">
    <w:name w:val="標題 2 字元"/>
    <w:basedOn w:val="a1"/>
    <w:link w:val="20"/>
    <w:uiPriority w:val="9"/>
    <w:semiHidden/>
    <w:rsid w:val="00487FE0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31">
    <w:name w:val="標題 3 字元"/>
    <w:basedOn w:val="a1"/>
    <w:link w:val="30"/>
    <w:uiPriority w:val="9"/>
    <w:semiHidden/>
    <w:rsid w:val="00487FE0"/>
    <w:rPr>
      <w:rFonts w:asciiTheme="majorHAnsi" w:eastAsiaTheme="majorEastAsia" w:hAnsiTheme="majorHAnsi" w:cstheme="majorBidi"/>
      <w:b/>
      <w:bCs/>
      <w:color w:val="6F6F74" w:themeColor="accent1"/>
      <w:sz w:val="23"/>
    </w:rPr>
  </w:style>
  <w:style w:type="character" w:customStyle="1" w:styleId="41">
    <w:name w:val="標題 4 字元"/>
    <w:basedOn w:val="a1"/>
    <w:link w:val="40"/>
    <w:uiPriority w:val="9"/>
    <w:semiHidden/>
    <w:rsid w:val="00487FE0"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51">
    <w:name w:val="標題 5 字元"/>
    <w:basedOn w:val="a1"/>
    <w:link w:val="50"/>
    <w:uiPriority w:val="9"/>
    <w:semiHidden/>
    <w:rsid w:val="00487FE0"/>
    <w:rPr>
      <w:rFonts w:asciiTheme="majorHAnsi" w:eastAsiaTheme="majorEastAsia" w:hAnsiTheme="majorHAnsi" w:cstheme="majorBidi"/>
      <w:color w:val="46464A" w:themeColor="text2"/>
    </w:rPr>
  </w:style>
  <w:style w:type="character" w:customStyle="1" w:styleId="60">
    <w:name w:val="標題 6 字元"/>
    <w:basedOn w:val="a1"/>
    <w:link w:val="6"/>
    <w:uiPriority w:val="9"/>
    <w:semiHidden/>
    <w:rsid w:val="00487FE0"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70">
    <w:name w:val="標題 7 字元"/>
    <w:basedOn w:val="a1"/>
    <w:link w:val="7"/>
    <w:uiPriority w:val="9"/>
    <w:semiHidden/>
    <w:rsid w:val="00487FE0"/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character" w:customStyle="1" w:styleId="80">
    <w:name w:val="標題 8 字元"/>
    <w:basedOn w:val="a1"/>
    <w:link w:val="8"/>
    <w:uiPriority w:val="9"/>
    <w:semiHidden/>
    <w:rsid w:val="00487FE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標題 9 字元"/>
    <w:basedOn w:val="a1"/>
    <w:link w:val="9"/>
    <w:uiPriority w:val="9"/>
    <w:semiHidden/>
    <w:rsid w:val="00487FE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styleId="a4">
    <w:name w:val="Strong"/>
    <w:basedOn w:val="a1"/>
    <w:uiPriority w:val="22"/>
    <w:qFormat/>
    <w:rsid w:val="00487FE0"/>
    <w:rPr>
      <w:b/>
      <w:bCs/>
    </w:rPr>
  </w:style>
  <w:style w:type="character" w:styleId="a5">
    <w:name w:val="Emphasis"/>
    <w:basedOn w:val="a1"/>
    <w:uiPriority w:val="20"/>
    <w:qFormat/>
    <w:rsid w:val="00487FE0"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a1"/>
    <w:uiPriority w:val="32"/>
    <w:rsid w:val="00487FE0"/>
    <w:rPr>
      <w:rFonts w:cs="Times New Roman"/>
      <w:b/>
      <w:color w:val="000000"/>
      <w:szCs w:val="20"/>
      <w:u w:val="single"/>
    </w:rPr>
  </w:style>
  <w:style w:type="character" w:customStyle="1" w:styleId="SubtleReferenceChar">
    <w:name w:val="Subtle Reference Char"/>
    <w:basedOn w:val="a1"/>
    <w:uiPriority w:val="31"/>
    <w:rsid w:val="00487FE0"/>
    <w:rPr>
      <w:rFonts w:cs="Times New Roman"/>
      <w:color w:val="000000"/>
      <w:szCs w:val="20"/>
      <w:u w:val="single"/>
    </w:rPr>
  </w:style>
  <w:style w:type="character" w:customStyle="1" w:styleId="BookTitleChar">
    <w:name w:val="Book Title Char"/>
    <w:basedOn w:val="a1"/>
    <w:uiPriority w:val="33"/>
    <w:rsid w:val="00487FE0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a1"/>
    <w:uiPriority w:val="21"/>
    <w:rsid w:val="00487FE0"/>
    <w:rPr>
      <w:rFonts w:cs="Times New Roman"/>
      <w:b/>
      <w:i/>
      <w:color w:val="000000"/>
      <w:szCs w:val="20"/>
    </w:rPr>
  </w:style>
  <w:style w:type="character" w:customStyle="1" w:styleId="SubtleEmphasisChar">
    <w:name w:val="Subtle Emphasis Char"/>
    <w:basedOn w:val="a1"/>
    <w:uiPriority w:val="19"/>
    <w:rsid w:val="00487FE0"/>
    <w:rPr>
      <w:rFonts w:cs="Times New Roman"/>
      <w:i/>
      <w:color w:val="000000"/>
      <w:szCs w:val="20"/>
    </w:rPr>
  </w:style>
  <w:style w:type="paragraph" w:styleId="a6">
    <w:name w:val="Quote"/>
    <w:basedOn w:val="a0"/>
    <w:next w:val="a0"/>
    <w:link w:val="a7"/>
    <w:uiPriority w:val="29"/>
    <w:qFormat/>
    <w:rsid w:val="00487FE0"/>
    <w:pPr>
      <w:pBdr>
        <w:top w:val="single" w:sz="12" w:space="4" w:color="6F6F74" w:themeColor="accent1"/>
        <w:bottom w:val="double" w:sz="18" w:space="4" w:color="6F6F74" w:themeColor="accent1"/>
      </w:pBdr>
      <w:spacing w:line="420" w:lineRule="auto"/>
    </w:pPr>
    <w:rPr>
      <w:rFonts w:asciiTheme="majorHAnsi" w:hAnsiTheme="majorHAnsi"/>
      <w:caps/>
      <w:color w:val="6F6F74" w:themeColor="accent1"/>
      <w:spacing w:val="10"/>
      <w:lang w:bidi="hi-IN"/>
    </w:rPr>
  </w:style>
  <w:style w:type="character" w:customStyle="1" w:styleId="a7">
    <w:name w:val="引文 字元"/>
    <w:basedOn w:val="a1"/>
    <w:link w:val="a6"/>
    <w:uiPriority w:val="29"/>
    <w:rsid w:val="00487FE0"/>
    <w:rPr>
      <w:rFonts w:asciiTheme="majorHAnsi" w:hAnsiTheme="majorHAnsi"/>
      <w:caps/>
      <w:color w:val="6F6F74" w:themeColor="accent1"/>
      <w:spacing w:val="10"/>
      <w:lang w:bidi="hi-IN"/>
    </w:rPr>
  </w:style>
  <w:style w:type="paragraph" w:styleId="a8">
    <w:name w:val="Intense Quote"/>
    <w:basedOn w:val="a0"/>
    <w:next w:val="a0"/>
    <w:link w:val="a9"/>
    <w:uiPriority w:val="30"/>
    <w:qFormat/>
    <w:rsid w:val="00487FE0"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lang w:bidi="hi-IN"/>
    </w:rPr>
  </w:style>
  <w:style w:type="table" w:styleId="aa">
    <w:name w:val="Table Grid"/>
    <w:basedOn w:val="a2"/>
    <w:uiPriority w:val="1"/>
    <w:rsid w:val="00487F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0"/>
    <w:link w:val="ac"/>
    <w:uiPriority w:val="99"/>
    <w:unhideWhenUsed/>
    <w:rsid w:val="00487FE0"/>
    <w:pPr>
      <w:tabs>
        <w:tab w:val="center" w:pos="4320"/>
        <w:tab w:val="right" w:pos="8640"/>
      </w:tabs>
    </w:pPr>
  </w:style>
  <w:style w:type="character" w:customStyle="1" w:styleId="ac">
    <w:name w:val="頁首 字元"/>
    <w:basedOn w:val="a1"/>
    <w:link w:val="ab"/>
    <w:uiPriority w:val="99"/>
    <w:rsid w:val="00487FE0"/>
    <w:rPr>
      <w:rFonts w:cs="Times New Roman"/>
      <w:color w:val="000000"/>
      <w:szCs w:val="20"/>
      <w:lang w:eastAsia="ja-JP" w:bidi="he-IL"/>
    </w:rPr>
  </w:style>
  <w:style w:type="paragraph" w:styleId="ad">
    <w:name w:val="footer"/>
    <w:basedOn w:val="a0"/>
    <w:link w:val="ae"/>
    <w:uiPriority w:val="99"/>
    <w:unhideWhenUsed/>
    <w:rsid w:val="00487FE0"/>
    <w:pPr>
      <w:tabs>
        <w:tab w:val="center" w:pos="4320"/>
        <w:tab w:val="right" w:pos="8640"/>
      </w:tabs>
    </w:pPr>
  </w:style>
  <w:style w:type="character" w:customStyle="1" w:styleId="ae">
    <w:name w:val="頁尾 字元"/>
    <w:basedOn w:val="a1"/>
    <w:link w:val="ad"/>
    <w:uiPriority w:val="99"/>
    <w:rsid w:val="00487FE0"/>
    <w:rPr>
      <w:rFonts w:cs="Times New Roman"/>
      <w:color w:val="000000"/>
      <w:szCs w:val="20"/>
    </w:rPr>
  </w:style>
  <w:style w:type="paragraph" w:styleId="af">
    <w:name w:val="Balloon Text"/>
    <w:basedOn w:val="a0"/>
    <w:link w:val="af0"/>
    <w:uiPriority w:val="99"/>
    <w:semiHidden/>
    <w:unhideWhenUsed/>
    <w:rsid w:val="00487FE0"/>
    <w:rPr>
      <w:rFonts w:ascii="Tahoma" w:hAnsi="Tahoma" w:cs="Tahoma"/>
      <w:sz w:val="16"/>
      <w:szCs w:val="16"/>
    </w:rPr>
  </w:style>
  <w:style w:type="character" w:customStyle="1" w:styleId="af0">
    <w:name w:val="註解方塊文字 字元"/>
    <w:basedOn w:val="a1"/>
    <w:link w:val="af"/>
    <w:uiPriority w:val="99"/>
    <w:semiHidden/>
    <w:rsid w:val="00487FE0"/>
    <w:rPr>
      <w:rFonts w:ascii="Tahoma" w:hAnsi="Tahoma" w:cs="Tahoma"/>
      <w:color w:val="000000"/>
      <w:sz w:val="16"/>
      <w:szCs w:val="16"/>
    </w:rPr>
  </w:style>
  <w:style w:type="paragraph" w:styleId="af1">
    <w:name w:val="caption"/>
    <w:basedOn w:val="a0"/>
    <w:next w:val="a0"/>
    <w:uiPriority w:val="35"/>
    <w:unhideWhenUsed/>
    <w:qFormat/>
    <w:rsid w:val="00487FE0"/>
    <w:rPr>
      <w:b/>
      <w:bCs/>
      <w:color w:val="46464A" w:themeColor="text2"/>
      <w:sz w:val="18"/>
      <w:szCs w:val="18"/>
    </w:rPr>
  </w:style>
  <w:style w:type="paragraph" w:styleId="af2">
    <w:name w:val="No Spacing"/>
    <w:link w:val="af3"/>
    <w:uiPriority w:val="1"/>
    <w:qFormat/>
    <w:rsid w:val="00487FE0"/>
    <w:pPr>
      <w:spacing w:after="0" w:line="240" w:lineRule="auto"/>
    </w:pPr>
  </w:style>
  <w:style w:type="paragraph" w:styleId="af4">
    <w:name w:val="Block Text"/>
    <w:aliases w:val="Block Quote"/>
    <w:uiPriority w:val="40"/>
    <w:rsid w:val="00487FE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FFFFFF" w:themeColor="background1"/>
      <w:sz w:val="28"/>
      <w:szCs w:val="28"/>
      <w:lang w:eastAsia="ko-KR" w:bidi="hi-IN"/>
    </w:rPr>
  </w:style>
  <w:style w:type="paragraph" w:styleId="a">
    <w:name w:val="List Bullet"/>
    <w:basedOn w:val="a0"/>
    <w:uiPriority w:val="6"/>
    <w:unhideWhenUsed/>
    <w:rsid w:val="00487FE0"/>
    <w:pPr>
      <w:numPr>
        <w:numId w:val="16"/>
      </w:numPr>
      <w:contextualSpacing/>
    </w:pPr>
  </w:style>
  <w:style w:type="paragraph" w:styleId="2">
    <w:name w:val="List Bullet 2"/>
    <w:basedOn w:val="a0"/>
    <w:uiPriority w:val="6"/>
    <w:unhideWhenUsed/>
    <w:rsid w:val="00487FE0"/>
    <w:pPr>
      <w:numPr>
        <w:numId w:val="17"/>
      </w:numPr>
    </w:pPr>
  </w:style>
  <w:style w:type="paragraph" w:styleId="3">
    <w:name w:val="List Bullet 3"/>
    <w:basedOn w:val="a0"/>
    <w:uiPriority w:val="6"/>
    <w:unhideWhenUsed/>
    <w:rsid w:val="00487FE0"/>
    <w:pPr>
      <w:numPr>
        <w:numId w:val="18"/>
      </w:numPr>
    </w:pPr>
  </w:style>
  <w:style w:type="paragraph" w:styleId="4">
    <w:name w:val="List Bullet 4"/>
    <w:basedOn w:val="a0"/>
    <w:uiPriority w:val="6"/>
    <w:unhideWhenUsed/>
    <w:rsid w:val="00487FE0"/>
    <w:pPr>
      <w:numPr>
        <w:numId w:val="19"/>
      </w:numPr>
    </w:pPr>
  </w:style>
  <w:style w:type="paragraph" w:styleId="5">
    <w:name w:val="List Bullet 5"/>
    <w:basedOn w:val="a0"/>
    <w:uiPriority w:val="6"/>
    <w:unhideWhenUsed/>
    <w:rsid w:val="00487FE0"/>
    <w:pPr>
      <w:numPr>
        <w:numId w:val="20"/>
      </w:numPr>
    </w:pPr>
  </w:style>
  <w:style w:type="paragraph" w:styleId="11">
    <w:name w:val="toc 1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</w:pPr>
    <w:rPr>
      <w:smallCaps/>
      <w:noProof/>
      <w:color w:val="A7B789" w:themeColor="accent2"/>
    </w:rPr>
  </w:style>
  <w:style w:type="paragraph" w:styleId="22">
    <w:name w:val="toc 2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216"/>
    </w:pPr>
    <w:rPr>
      <w:smallCaps/>
      <w:noProof/>
    </w:rPr>
  </w:style>
  <w:style w:type="paragraph" w:styleId="32">
    <w:name w:val="toc 3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446"/>
    </w:pPr>
    <w:rPr>
      <w:smallCaps/>
      <w:noProof/>
    </w:rPr>
  </w:style>
  <w:style w:type="paragraph" w:styleId="42">
    <w:name w:val="toc 4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662"/>
    </w:pPr>
    <w:rPr>
      <w:smallCaps/>
      <w:noProof/>
    </w:rPr>
  </w:style>
  <w:style w:type="paragraph" w:styleId="52">
    <w:name w:val="toc 5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878"/>
    </w:pPr>
    <w:rPr>
      <w:smallCaps/>
      <w:noProof/>
    </w:rPr>
  </w:style>
  <w:style w:type="paragraph" w:styleId="61">
    <w:name w:val="toc 6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094"/>
    </w:pPr>
    <w:rPr>
      <w:smallCaps/>
      <w:noProof/>
    </w:rPr>
  </w:style>
  <w:style w:type="paragraph" w:styleId="71">
    <w:name w:val="toc 7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325"/>
    </w:pPr>
    <w:rPr>
      <w:smallCaps/>
      <w:noProof/>
    </w:rPr>
  </w:style>
  <w:style w:type="paragraph" w:styleId="81">
    <w:name w:val="toc 8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540"/>
    </w:pPr>
    <w:rPr>
      <w:smallCaps/>
      <w:noProof/>
    </w:rPr>
  </w:style>
  <w:style w:type="paragraph" w:styleId="91">
    <w:name w:val="toc 9"/>
    <w:basedOn w:val="a0"/>
    <w:next w:val="a0"/>
    <w:autoRedefine/>
    <w:uiPriority w:val="99"/>
    <w:semiHidden/>
    <w:unhideWhenUsed/>
    <w:rsid w:val="00487FE0"/>
    <w:pPr>
      <w:tabs>
        <w:tab w:val="right" w:leader="dot" w:pos="8630"/>
      </w:tabs>
      <w:spacing w:after="40"/>
      <w:ind w:left="1760"/>
    </w:pPr>
    <w:rPr>
      <w:smallCaps/>
      <w:noProof/>
    </w:rPr>
  </w:style>
  <w:style w:type="character" w:styleId="af5">
    <w:name w:val="Hyperlink"/>
    <w:basedOn w:val="a1"/>
    <w:uiPriority w:val="99"/>
    <w:semiHidden/>
    <w:unhideWhenUsed/>
    <w:rsid w:val="00487FE0"/>
    <w:rPr>
      <w:color w:val="000000"/>
      <w:u w:val="single"/>
    </w:rPr>
  </w:style>
  <w:style w:type="character" w:styleId="af6">
    <w:name w:val="Book Title"/>
    <w:basedOn w:val="a1"/>
    <w:uiPriority w:val="33"/>
    <w:qFormat/>
    <w:rsid w:val="00487FE0"/>
    <w:rPr>
      <w:b/>
      <w:bCs/>
      <w:caps w:val="0"/>
      <w:smallCaps/>
      <w:spacing w:val="10"/>
    </w:rPr>
  </w:style>
  <w:style w:type="character" w:styleId="af7">
    <w:name w:val="Intense Emphasis"/>
    <w:basedOn w:val="a1"/>
    <w:uiPriority w:val="21"/>
    <w:qFormat/>
    <w:rsid w:val="00487FE0"/>
    <w:rPr>
      <w:b/>
      <w:bCs/>
      <w:i/>
      <w:iCs/>
      <w:caps w:val="0"/>
      <w:smallCaps w:val="0"/>
      <w:color w:val="000000"/>
    </w:rPr>
  </w:style>
  <w:style w:type="character" w:styleId="af8">
    <w:name w:val="Intense Reference"/>
    <w:basedOn w:val="a1"/>
    <w:uiPriority w:val="32"/>
    <w:qFormat/>
    <w:rsid w:val="00487FE0"/>
    <w:rPr>
      <w:b/>
      <w:bCs/>
      <w:caps w:val="0"/>
      <w:smallCaps w:val="0"/>
      <w:color w:val="46464A" w:themeColor="text2"/>
      <w:spacing w:val="5"/>
      <w:u w:val="single"/>
    </w:rPr>
  </w:style>
  <w:style w:type="character" w:styleId="af9">
    <w:name w:val="Subtle Emphasis"/>
    <w:basedOn w:val="a1"/>
    <w:uiPriority w:val="19"/>
    <w:qFormat/>
    <w:rsid w:val="00487FE0"/>
    <w:rPr>
      <w:i/>
      <w:iCs/>
      <w:color w:val="595959" w:themeColor="text1" w:themeTint="A6"/>
    </w:rPr>
  </w:style>
  <w:style w:type="character" w:styleId="afa">
    <w:name w:val="Subtle Reference"/>
    <w:basedOn w:val="a1"/>
    <w:uiPriority w:val="31"/>
    <w:qFormat/>
    <w:rsid w:val="00487FE0"/>
    <w:rPr>
      <w:smallCaps/>
      <w:color w:val="000000"/>
      <w:u w:val="single"/>
    </w:rPr>
  </w:style>
  <w:style w:type="paragraph" w:styleId="afb">
    <w:name w:val="Closing"/>
    <w:basedOn w:val="a0"/>
    <w:link w:val="afc"/>
    <w:uiPriority w:val="5"/>
    <w:unhideWhenUsed/>
    <w:qFormat/>
    <w:rsid w:val="00487FE0"/>
    <w:pPr>
      <w:spacing w:before="480" w:after="960"/>
      <w:contextualSpacing/>
      <w:jc w:val="center"/>
    </w:pPr>
    <w:rPr>
      <w:b/>
      <w:i/>
      <w:color w:val="46464A" w:themeColor="text2"/>
    </w:rPr>
  </w:style>
  <w:style w:type="character" w:customStyle="1" w:styleId="afc">
    <w:name w:val="結語 字元"/>
    <w:basedOn w:val="a1"/>
    <w:link w:val="afb"/>
    <w:uiPriority w:val="5"/>
    <w:rsid w:val="00487FE0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af2"/>
    <w:uiPriority w:val="3"/>
    <w:qFormat/>
    <w:rsid w:val="00487FE0"/>
    <w:pPr>
      <w:spacing w:after="360"/>
      <w:contextualSpacing/>
      <w:jc w:val="center"/>
    </w:pPr>
  </w:style>
  <w:style w:type="paragraph" w:styleId="afd">
    <w:name w:val="Salutation"/>
    <w:basedOn w:val="af2"/>
    <w:next w:val="a0"/>
    <w:link w:val="afe"/>
    <w:uiPriority w:val="4"/>
    <w:unhideWhenUsed/>
    <w:qFormat/>
    <w:rsid w:val="00487FE0"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afe">
    <w:name w:val="問候 字元"/>
    <w:basedOn w:val="a1"/>
    <w:link w:val="afd"/>
    <w:uiPriority w:val="4"/>
    <w:rsid w:val="00487FE0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af2"/>
    <w:uiPriority w:val="2"/>
    <w:qFormat/>
    <w:rsid w:val="00487FE0"/>
    <w:pPr>
      <w:contextualSpacing/>
      <w:jc w:val="center"/>
    </w:pPr>
    <w:rPr>
      <w:sz w:val="24"/>
      <w:szCs w:val="24"/>
    </w:rPr>
  </w:style>
  <w:style w:type="paragraph" w:styleId="aff">
    <w:name w:val="Subtitle"/>
    <w:basedOn w:val="a0"/>
    <w:next w:val="a0"/>
    <w:link w:val="aff0"/>
    <w:uiPriority w:val="11"/>
    <w:qFormat/>
    <w:rsid w:val="00487FE0"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character" w:customStyle="1" w:styleId="aff0">
    <w:name w:val="副標題 字元"/>
    <w:basedOn w:val="a1"/>
    <w:link w:val="aff"/>
    <w:uiPriority w:val="11"/>
    <w:rsid w:val="00487FE0"/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paragraph" w:styleId="aff1">
    <w:name w:val="Title"/>
    <w:basedOn w:val="a0"/>
    <w:next w:val="a0"/>
    <w:link w:val="aff2"/>
    <w:uiPriority w:val="10"/>
    <w:qFormat/>
    <w:rsid w:val="00487FE0"/>
    <w:pPr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character" w:customStyle="1" w:styleId="aff2">
    <w:name w:val="標題 字元"/>
    <w:basedOn w:val="a1"/>
    <w:link w:val="aff1"/>
    <w:uiPriority w:val="10"/>
    <w:rsid w:val="00487FE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paragraph" w:styleId="aff3">
    <w:name w:val="Date"/>
    <w:basedOn w:val="a0"/>
    <w:next w:val="a0"/>
    <w:link w:val="aff4"/>
    <w:uiPriority w:val="99"/>
    <w:semiHidden/>
    <w:unhideWhenUsed/>
    <w:rsid w:val="00487FE0"/>
  </w:style>
  <w:style w:type="character" w:customStyle="1" w:styleId="aff4">
    <w:name w:val="日期 字元"/>
    <w:basedOn w:val="a1"/>
    <w:link w:val="aff3"/>
    <w:uiPriority w:val="99"/>
    <w:semiHidden/>
    <w:rsid w:val="00487FE0"/>
    <w:rPr>
      <w:rFonts w:cs="Times New Roman"/>
      <w:color w:val="000000"/>
      <w:szCs w:val="20"/>
      <w:lang w:eastAsia="ja-JP" w:bidi="he-IL"/>
    </w:rPr>
  </w:style>
  <w:style w:type="character" w:styleId="aff5">
    <w:name w:val="Placeholder Text"/>
    <w:basedOn w:val="a1"/>
    <w:uiPriority w:val="99"/>
    <w:unhideWhenUsed/>
    <w:rsid w:val="00487FE0"/>
    <w:rPr>
      <w:color w:val="808080"/>
    </w:rPr>
  </w:style>
  <w:style w:type="paragraph" w:styleId="aff6">
    <w:name w:val="Signature"/>
    <w:basedOn w:val="a0"/>
    <w:link w:val="aff7"/>
    <w:uiPriority w:val="99"/>
    <w:unhideWhenUsed/>
    <w:qFormat/>
    <w:rsid w:val="00487FE0"/>
    <w:pPr>
      <w:contextualSpacing/>
      <w:jc w:val="center"/>
    </w:pPr>
  </w:style>
  <w:style w:type="character" w:customStyle="1" w:styleId="aff7">
    <w:name w:val="簽名 字元"/>
    <w:basedOn w:val="a1"/>
    <w:link w:val="aff6"/>
    <w:uiPriority w:val="99"/>
    <w:rsid w:val="00487FE0"/>
  </w:style>
  <w:style w:type="table" w:customStyle="1" w:styleId="Style6">
    <w:name w:val="Style 6"/>
    <w:basedOn w:val="a2"/>
    <w:uiPriority w:val="26"/>
    <w:rsid w:val="00487FE0"/>
    <w:pPr>
      <w:spacing w:after="0" w:line="240" w:lineRule="auto"/>
    </w:pPr>
    <w:rPr>
      <w:rFonts w:eastAsia="Times New Roman" w:cs="Times New Roman"/>
      <w:color w:val="000000" w:themeColor="text1"/>
    </w:rPr>
    <w:tblPr>
      <w:tblInd w:w="0" w:type="dxa"/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a0"/>
    <w:uiPriority w:val="35"/>
    <w:rsid w:val="00487FE0"/>
    <w:pPr>
      <w:spacing w:before="720"/>
      <w:contextualSpacing/>
    </w:pPr>
  </w:style>
  <w:style w:type="character" w:customStyle="1" w:styleId="af3">
    <w:name w:val="無間距 字元"/>
    <w:basedOn w:val="a1"/>
    <w:link w:val="af2"/>
    <w:uiPriority w:val="1"/>
    <w:rsid w:val="00487FE0"/>
  </w:style>
  <w:style w:type="paragraph" w:styleId="aff8">
    <w:name w:val="List Paragraph"/>
    <w:basedOn w:val="a0"/>
    <w:uiPriority w:val="34"/>
    <w:qFormat/>
    <w:rsid w:val="00487FE0"/>
    <w:pPr>
      <w:spacing w:after="160"/>
      <w:ind w:left="1008" w:hanging="288"/>
      <w:contextualSpacing/>
    </w:pPr>
    <w:rPr>
      <w:rFonts w:eastAsiaTheme="minorHAnsi"/>
      <w:sz w:val="21"/>
    </w:rPr>
  </w:style>
  <w:style w:type="character" w:customStyle="1" w:styleId="a9">
    <w:name w:val="鮮明引文 字元"/>
    <w:basedOn w:val="a1"/>
    <w:link w:val="a8"/>
    <w:uiPriority w:val="30"/>
    <w:rsid w:val="00487FE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</w:rPr>
  </w:style>
  <w:style w:type="paragraph" w:styleId="aff9">
    <w:name w:val="TOC Heading"/>
    <w:basedOn w:val="1"/>
    <w:next w:val="a0"/>
    <w:uiPriority w:val="39"/>
    <w:semiHidden/>
    <w:unhideWhenUsed/>
    <w:qFormat/>
    <w:rsid w:val="00487FE0"/>
    <w:pPr>
      <w:spacing w:before="480" w:line="300" w:lineRule="auto"/>
      <w:jc w:val="both"/>
      <w:outlineLvl w:val="9"/>
    </w:pPr>
    <w:rPr>
      <w:b/>
      <w:bCs/>
      <w:caps w:val="0"/>
      <w:color w:val="6F6F74" w:themeColor="accent1"/>
      <w:spacing w:val="0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.use-PC\AppData\Roaming\Microsoft\Templates\BlackTie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582BA5D2B6F40E7A52286E1200EDE6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DB5FCE0-FB63-4708-B2C0-E0CBDEA164EE}"/>
      </w:docPartPr>
      <w:docPartBody>
        <w:p w:rsidR="00D85CB5" w:rsidRDefault="00476D3F">
          <w:pPr>
            <w:pStyle w:val="3582BA5D2B6F40E7A52286E1200EDE69"/>
          </w:pPr>
          <w:r>
            <w:rPr>
              <w:color w:val="1F497D" w:themeColor="text2"/>
            </w:rPr>
            <w:t>[</w:t>
          </w:r>
          <w:r w:rsidRPr="000C77C4">
            <w:rPr>
              <w:rFonts w:ascii="新細明體" w:eastAsia="新細明體" w:hAnsi="新細明體" w:hint="eastAsia"/>
              <w:color w:val="1F497D" w:themeColor="text2"/>
            </w:rPr>
            <w:t>挑選日期</w:t>
          </w:r>
          <w:r>
            <w:rPr>
              <w:color w:val="1F497D" w:themeColor="text2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仿宋">
    <w:altName w:val="SimSun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3F"/>
    <w:rsid w:val="001B026C"/>
    <w:rsid w:val="00295C88"/>
    <w:rsid w:val="00476D3F"/>
    <w:rsid w:val="00875B85"/>
    <w:rsid w:val="008E1F38"/>
    <w:rsid w:val="009D4D2D"/>
    <w:rsid w:val="00B12E0A"/>
    <w:rsid w:val="00D8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2D16FA684E54AE18425535F7A93F5B7">
    <w:name w:val="72D16FA684E54AE18425535F7A93F5B7"/>
    <w:pPr>
      <w:widowControl w:val="0"/>
    </w:pPr>
  </w:style>
  <w:style w:type="paragraph" w:customStyle="1" w:styleId="829B5A933B354EF7A9A4D544C3DD7784">
    <w:name w:val="829B5A933B354EF7A9A4D544C3DD7784"/>
    <w:pPr>
      <w:widowControl w:val="0"/>
    </w:pPr>
  </w:style>
  <w:style w:type="paragraph" w:customStyle="1" w:styleId="6B15D2A697C8449B8F65D3C31367F120">
    <w:name w:val="6B15D2A697C8449B8F65D3C31367F120"/>
    <w:pPr>
      <w:widowControl w:val="0"/>
    </w:pPr>
  </w:style>
  <w:style w:type="paragraph" w:customStyle="1" w:styleId="EF02D8DDE9B04E0A871A2E35DCFE301A">
    <w:name w:val="EF02D8DDE9B04E0A871A2E35DCFE301A"/>
    <w:pPr>
      <w:widowControl w:val="0"/>
    </w:pPr>
  </w:style>
  <w:style w:type="paragraph" w:customStyle="1" w:styleId="6B671D42327549E199200DB42D15AD5D">
    <w:name w:val="6B671D42327549E199200DB42D15AD5D"/>
    <w:pPr>
      <w:widowControl w:val="0"/>
    </w:pPr>
  </w:style>
  <w:style w:type="paragraph" w:customStyle="1" w:styleId="6716FFEB2DB844ACA335D422D5456ECC">
    <w:name w:val="6716FFEB2DB844ACA335D422D5456ECC"/>
    <w:pPr>
      <w:widowControl w:val="0"/>
    </w:pPr>
  </w:style>
  <w:style w:type="character" w:styleId="a3">
    <w:name w:val="Placeholder Text"/>
    <w:basedOn w:val="a0"/>
    <w:uiPriority w:val="99"/>
    <w:unhideWhenUsed/>
    <w:rPr>
      <w:color w:val="808080"/>
    </w:rPr>
  </w:style>
  <w:style w:type="paragraph" w:customStyle="1" w:styleId="0FE9D3E10AF749F6ACF82730C346379C">
    <w:name w:val="0FE9D3E10AF749F6ACF82730C346379C"/>
    <w:pPr>
      <w:widowControl w:val="0"/>
    </w:pPr>
  </w:style>
  <w:style w:type="paragraph" w:customStyle="1" w:styleId="18B7BA04246D40C79B76E16E4831EAF7">
    <w:name w:val="18B7BA04246D40C79B76E16E4831EAF7"/>
    <w:pPr>
      <w:widowControl w:val="0"/>
    </w:pPr>
  </w:style>
  <w:style w:type="paragraph" w:customStyle="1" w:styleId="4D7B32B0BCC34B6FB27EF115798CF044">
    <w:name w:val="4D7B32B0BCC34B6FB27EF115798CF044"/>
    <w:pPr>
      <w:widowControl w:val="0"/>
    </w:pPr>
  </w:style>
  <w:style w:type="paragraph" w:customStyle="1" w:styleId="B17DB58EF04743D6A48245AECFCAD162">
    <w:name w:val="B17DB58EF04743D6A48245AECFCAD162"/>
    <w:pPr>
      <w:widowControl w:val="0"/>
    </w:pPr>
  </w:style>
  <w:style w:type="paragraph" w:customStyle="1" w:styleId="9952166F3F0C44AE8FE2DDF2E8D2AE42">
    <w:name w:val="9952166F3F0C44AE8FE2DDF2E8D2AE42"/>
    <w:pPr>
      <w:widowControl w:val="0"/>
    </w:pPr>
  </w:style>
  <w:style w:type="paragraph" w:customStyle="1" w:styleId="3582BA5D2B6F40E7A52286E1200EDE69">
    <w:name w:val="3582BA5D2B6F40E7A52286E1200EDE69"/>
    <w:pPr>
      <w:widowControl w:val="0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2D16FA684E54AE18425535F7A93F5B7">
    <w:name w:val="72D16FA684E54AE18425535F7A93F5B7"/>
    <w:pPr>
      <w:widowControl w:val="0"/>
    </w:pPr>
  </w:style>
  <w:style w:type="paragraph" w:customStyle="1" w:styleId="829B5A933B354EF7A9A4D544C3DD7784">
    <w:name w:val="829B5A933B354EF7A9A4D544C3DD7784"/>
    <w:pPr>
      <w:widowControl w:val="0"/>
    </w:pPr>
  </w:style>
  <w:style w:type="paragraph" w:customStyle="1" w:styleId="6B15D2A697C8449B8F65D3C31367F120">
    <w:name w:val="6B15D2A697C8449B8F65D3C31367F120"/>
    <w:pPr>
      <w:widowControl w:val="0"/>
    </w:pPr>
  </w:style>
  <w:style w:type="paragraph" w:customStyle="1" w:styleId="EF02D8DDE9B04E0A871A2E35DCFE301A">
    <w:name w:val="EF02D8DDE9B04E0A871A2E35DCFE301A"/>
    <w:pPr>
      <w:widowControl w:val="0"/>
    </w:pPr>
  </w:style>
  <w:style w:type="paragraph" w:customStyle="1" w:styleId="6B671D42327549E199200DB42D15AD5D">
    <w:name w:val="6B671D42327549E199200DB42D15AD5D"/>
    <w:pPr>
      <w:widowControl w:val="0"/>
    </w:pPr>
  </w:style>
  <w:style w:type="paragraph" w:customStyle="1" w:styleId="6716FFEB2DB844ACA335D422D5456ECC">
    <w:name w:val="6716FFEB2DB844ACA335D422D5456ECC"/>
    <w:pPr>
      <w:widowControl w:val="0"/>
    </w:pPr>
  </w:style>
  <w:style w:type="character" w:styleId="a3">
    <w:name w:val="Placeholder Text"/>
    <w:basedOn w:val="a0"/>
    <w:uiPriority w:val="99"/>
    <w:unhideWhenUsed/>
    <w:rPr>
      <w:color w:val="808080"/>
    </w:rPr>
  </w:style>
  <w:style w:type="paragraph" w:customStyle="1" w:styleId="0FE9D3E10AF749F6ACF82730C346379C">
    <w:name w:val="0FE9D3E10AF749F6ACF82730C346379C"/>
    <w:pPr>
      <w:widowControl w:val="0"/>
    </w:pPr>
  </w:style>
  <w:style w:type="paragraph" w:customStyle="1" w:styleId="18B7BA04246D40C79B76E16E4831EAF7">
    <w:name w:val="18B7BA04246D40C79B76E16E4831EAF7"/>
    <w:pPr>
      <w:widowControl w:val="0"/>
    </w:pPr>
  </w:style>
  <w:style w:type="paragraph" w:customStyle="1" w:styleId="4D7B32B0BCC34B6FB27EF115798CF044">
    <w:name w:val="4D7B32B0BCC34B6FB27EF115798CF044"/>
    <w:pPr>
      <w:widowControl w:val="0"/>
    </w:pPr>
  </w:style>
  <w:style w:type="paragraph" w:customStyle="1" w:styleId="B17DB58EF04743D6A48245AECFCAD162">
    <w:name w:val="B17DB58EF04743D6A48245AECFCAD162"/>
    <w:pPr>
      <w:widowControl w:val="0"/>
    </w:pPr>
  </w:style>
  <w:style w:type="paragraph" w:customStyle="1" w:styleId="9952166F3F0C44AE8FE2DDF2E8D2AE42">
    <w:name w:val="9952166F3F0C44AE8FE2DDF2E8D2AE42"/>
    <w:pPr>
      <w:widowControl w:val="0"/>
    </w:pPr>
  </w:style>
  <w:style w:type="paragraph" w:customStyle="1" w:styleId="3582BA5D2B6F40E7A52286E1200EDE69">
    <w:name w:val="3582BA5D2B6F40E7A52286E1200EDE69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/>
</file>

<file path=customXml/itemProps1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2F223C02-F44D-4449-9007-2279849E7E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7971B4-CB17-4145-8CC1-805845AA0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BlackTieLetter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computer</cp:lastModifiedBy>
  <cp:revision>2</cp:revision>
  <cp:lastPrinted>2013-05-20T06:21:00Z</cp:lastPrinted>
  <dcterms:created xsi:type="dcterms:W3CDTF">2018-03-24T07:51:00Z</dcterms:created>
  <dcterms:modified xsi:type="dcterms:W3CDTF">2018-03-24T07:51:00Z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TC018408469991</vt:lpwstr>
  </property>
</Properties>
</file>